
<file path=[Content_Types].xml><?xml version="1.0" encoding="utf-8"?>
<Types xmlns="http://schemas.openxmlformats.org/package/2006/content-types">
  <Default Extension="xml" ContentType="application/xml"/>
  <Default Extension="wmf" ContentType="image/x-wmf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5" Type="http://schemas.openxmlformats.org/officeDocument/2006/relationships/officeDocument" Target="word/document.xml"/><Relationship Id="rId1" Type="http://schemas.openxmlformats.org/package/2006/relationships/metadata/thumbnail" Target="docProps/thumbnail.wmf"/><Relationship Id="rId3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D4CA02D">
      <w:pPr>
        <w:pStyle w:val="3"/>
        <w:keepNext/>
        <w:keepLines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640" w:lineRule="exact"/>
        <w:jc w:val="both"/>
        <w:textAlignment w:val="auto"/>
        <w:rPr>
          <w:rFonts w:hint="eastAsia" w:ascii="仿宋_GB2312" w:hAnsi="仿宋_GB2312" w:eastAsia="仿宋_GB2312" w:cs="仿宋_GB2312"/>
          <w:b w:val="0"/>
          <w:bCs w:val="0"/>
          <w:i w:val="0"/>
          <w:color w:val="00000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i w:val="0"/>
          <w:color w:val="000000"/>
          <w:sz w:val="32"/>
          <w:szCs w:val="32"/>
          <w:lang w:val="en-US" w:eastAsia="zh-CN"/>
        </w:rPr>
        <w:t>附件</w:t>
      </w:r>
      <w:bookmarkStart w:id="0" w:name="_GoBack"/>
      <w:bookmarkEnd w:id="0"/>
    </w:p>
    <w:p w14:paraId="6959F627">
      <w:pPr>
        <w:pStyle w:val="3"/>
        <w:keepNext/>
        <w:keepLines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64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b w:val="0"/>
          <w:bCs w:val="0"/>
          <w:i w:val="0"/>
          <w:color w:val="000000"/>
          <w:sz w:val="44"/>
        </w:rPr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i w:val="0"/>
          <w:color w:val="000000"/>
          <w:sz w:val="44"/>
        </w:rPr>
        <w:t>来宾市城市管理调度指挥中心</w:t>
      </w:r>
    </w:p>
    <w:p w14:paraId="1954FAF7">
      <w:pPr>
        <w:pStyle w:val="3"/>
        <w:keepNext/>
        <w:keepLines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64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b w:val="0"/>
          <w:bCs w:val="0"/>
          <w:i w:val="0"/>
          <w:color w:val="000000"/>
          <w:sz w:val="44"/>
        </w:rPr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i w:val="0"/>
          <w:color w:val="000000"/>
          <w:sz w:val="44"/>
        </w:rPr>
        <w:t>编外聘用人员报名登记表</w:t>
      </w:r>
    </w:p>
    <w:tbl>
      <w:tblPr>
        <w:tblStyle w:val="32"/>
        <w:tblpPr w:leftFromText="180" w:rightFromText="180" w:vertAnchor="text" w:horzAnchor="page" w:tblpX="1907" w:tblpY="366"/>
        <w:tblOverlap w:val="never"/>
        <w:tblW w:w="0" w:type="auto"/>
        <w:tblInd w:w="0" w:type="dxa"/>
        <w:tbl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  <w:insideH w:val="single" w:color="000000" w:themeColor="text1" w:sz="8" w:space="0"/>
          <w:insideV w:val="single" w:color="000000" w:themeColor="text1" w:sz="8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20"/>
        <w:gridCol w:w="885"/>
        <w:gridCol w:w="90"/>
        <w:gridCol w:w="975"/>
        <w:gridCol w:w="2775"/>
        <w:gridCol w:w="330"/>
        <w:gridCol w:w="135"/>
        <w:gridCol w:w="735"/>
        <w:gridCol w:w="1290"/>
      </w:tblGrid>
      <w:tr w14:paraId="16CDF15D">
        <w:tblPrEx>
          <w:tblBorders>
            <w:top w:val="single" w:color="000000" w:themeColor="text1" w:sz="8" w:space="0"/>
            <w:left w:val="single" w:color="000000" w:themeColor="text1" w:sz="8" w:space="0"/>
            <w:bottom w:val="single" w:color="000000" w:themeColor="text1" w:sz="8" w:space="0"/>
            <w:right w:val="single" w:color="000000" w:themeColor="text1" w:sz="8" w:space="0"/>
            <w:insideH w:val="single" w:color="000000" w:themeColor="text1" w:sz="8" w:space="0"/>
            <w:insideV w:val="single" w:color="000000" w:themeColor="text1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20" w:type="dxa"/>
            <w:tcBorders>
              <w:tl2br w:val="nil"/>
              <w:tr2bl w:val="nil"/>
            </w:tcBorders>
          </w:tcPr>
          <w:p w14:paraId="15E27C93">
            <w:pPr>
              <w:spacing w:before="40" w:after="40"/>
              <w:jc w:val="center"/>
              <w:rPr>
                <w:rFonts w:hint="eastAsia" w:ascii="宋体" w:hAnsi="宋体" w:eastAsia="宋体" w:cs="宋体"/>
                <w:b/>
                <w:bCs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bCs w:val="0"/>
                <w:color w:val="000000"/>
                <w:sz w:val="21"/>
                <w:szCs w:val="21"/>
              </w:rPr>
              <w:t>姓 名</w:t>
            </w:r>
          </w:p>
        </w:tc>
        <w:tc>
          <w:tcPr>
            <w:tcW w:w="885" w:type="dxa"/>
            <w:tcBorders>
              <w:tl2br w:val="nil"/>
              <w:tr2bl w:val="nil"/>
            </w:tcBorders>
          </w:tcPr>
          <w:p w14:paraId="43EA536C">
            <w:pPr>
              <w:spacing w:before="40" w:after="40"/>
              <w:jc w:val="center"/>
              <w:rPr>
                <w:rFonts w:hint="eastAsia" w:ascii="宋体" w:hAnsi="宋体" w:eastAsia="宋体" w:cs="宋体"/>
                <w:b/>
                <w:bCs w:val="0"/>
                <w:sz w:val="21"/>
                <w:szCs w:val="21"/>
              </w:rPr>
            </w:pPr>
          </w:p>
        </w:tc>
        <w:tc>
          <w:tcPr>
            <w:tcW w:w="1065" w:type="dxa"/>
            <w:gridSpan w:val="2"/>
            <w:tcBorders>
              <w:tl2br w:val="nil"/>
              <w:tr2bl w:val="nil"/>
            </w:tcBorders>
          </w:tcPr>
          <w:p w14:paraId="16CD971C">
            <w:pPr>
              <w:spacing w:before="40" w:after="40"/>
              <w:jc w:val="center"/>
              <w:rPr>
                <w:rFonts w:hint="eastAsia" w:ascii="宋体" w:hAnsi="宋体" w:eastAsia="宋体" w:cs="宋体"/>
                <w:b/>
                <w:bCs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bCs w:val="0"/>
                <w:color w:val="000000"/>
                <w:sz w:val="21"/>
                <w:szCs w:val="21"/>
              </w:rPr>
              <w:t>性 别</w:t>
            </w:r>
          </w:p>
        </w:tc>
        <w:tc>
          <w:tcPr>
            <w:tcW w:w="2775" w:type="dxa"/>
            <w:tcBorders>
              <w:tl2br w:val="nil"/>
              <w:tr2bl w:val="nil"/>
            </w:tcBorders>
          </w:tcPr>
          <w:p w14:paraId="6C7D099D">
            <w:pPr>
              <w:spacing w:before="40" w:after="40"/>
              <w:jc w:val="center"/>
              <w:rPr>
                <w:rFonts w:hint="eastAsia" w:ascii="宋体" w:hAnsi="宋体" w:eastAsia="宋体" w:cs="宋体"/>
                <w:b/>
                <w:bCs w:val="0"/>
                <w:sz w:val="21"/>
                <w:szCs w:val="21"/>
              </w:rPr>
            </w:pPr>
          </w:p>
        </w:tc>
        <w:tc>
          <w:tcPr>
            <w:tcW w:w="1200" w:type="dxa"/>
            <w:gridSpan w:val="3"/>
            <w:tcBorders>
              <w:tl2br w:val="nil"/>
              <w:tr2bl w:val="nil"/>
            </w:tcBorders>
          </w:tcPr>
          <w:p w14:paraId="11D75878">
            <w:pPr>
              <w:spacing w:before="40" w:after="40"/>
              <w:jc w:val="center"/>
              <w:rPr>
                <w:rFonts w:hint="eastAsia" w:ascii="宋体" w:hAnsi="宋体" w:eastAsia="宋体" w:cs="宋体"/>
                <w:b/>
                <w:bCs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bCs w:val="0"/>
                <w:color w:val="000000"/>
                <w:sz w:val="21"/>
                <w:szCs w:val="21"/>
              </w:rPr>
              <w:t>出生年月</w:t>
            </w:r>
          </w:p>
        </w:tc>
        <w:tc>
          <w:tcPr>
            <w:tcW w:w="1290" w:type="dxa"/>
            <w:tcBorders>
              <w:tl2br w:val="nil"/>
              <w:tr2bl w:val="nil"/>
            </w:tcBorders>
          </w:tcPr>
          <w:p w14:paraId="7AA14152">
            <w:pPr>
              <w:spacing w:before="40" w:after="40"/>
              <w:jc w:val="center"/>
              <w:rPr>
                <w:rFonts w:hint="eastAsia" w:ascii="宋体" w:hAnsi="宋体" w:eastAsia="宋体" w:cs="宋体"/>
                <w:b/>
                <w:bCs w:val="0"/>
              </w:rPr>
            </w:pPr>
          </w:p>
        </w:tc>
      </w:tr>
      <w:tr w14:paraId="11E016E1">
        <w:tblPrEx>
          <w:tblBorders>
            <w:top w:val="single" w:color="000000" w:themeColor="text1" w:sz="8" w:space="0"/>
            <w:left w:val="single" w:color="000000" w:themeColor="text1" w:sz="8" w:space="0"/>
            <w:bottom w:val="single" w:color="000000" w:themeColor="text1" w:sz="8" w:space="0"/>
            <w:right w:val="single" w:color="000000" w:themeColor="text1" w:sz="8" w:space="0"/>
            <w:insideH w:val="single" w:color="000000" w:themeColor="text1" w:sz="8" w:space="0"/>
            <w:insideV w:val="single" w:color="000000" w:themeColor="text1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20" w:type="dxa"/>
            <w:tcBorders>
              <w:tl2br w:val="nil"/>
              <w:tr2bl w:val="nil"/>
            </w:tcBorders>
          </w:tcPr>
          <w:p w14:paraId="26F62F49">
            <w:pPr>
              <w:spacing w:before="40" w:after="40"/>
              <w:jc w:val="center"/>
              <w:rPr>
                <w:rFonts w:hint="eastAsia" w:ascii="宋体" w:hAnsi="宋体" w:eastAsia="宋体" w:cs="宋体"/>
                <w:b/>
                <w:bCs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bCs w:val="0"/>
                <w:sz w:val="21"/>
                <w:szCs w:val="21"/>
              </w:rPr>
              <w:t>民 族</w:t>
            </w:r>
          </w:p>
        </w:tc>
        <w:tc>
          <w:tcPr>
            <w:tcW w:w="885" w:type="dxa"/>
            <w:tcBorders>
              <w:tl2br w:val="nil"/>
              <w:tr2bl w:val="nil"/>
            </w:tcBorders>
          </w:tcPr>
          <w:p w14:paraId="204756AD">
            <w:pPr>
              <w:spacing w:before="40" w:after="40"/>
              <w:jc w:val="center"/>
              <w:rPr>
                <w:rFonts w:hint="eastAsia" w:ascii="宋体" w:hAnsi="宋体" w:eastAsia="宋体" w:cs="宋体"/>
                <w:b/>
                <w:bCs w:val="0"/>
                <w:sz w:val="21"/>
                <w:szCs w:val="21"/>
              </w:rPr>
            </w:pPr>
          </w:p>
        </w:tc>
        <w:tc>
          <w:tcPr>
            <w:tcW w:w="1065" w:type="dxa"/>
            <w:gridSpan w:val="2"/>
            <w:tcBorders>
              <w:tl2br w:val="nil"/>
              <w:tr2bl w:val="nil"/>
            </w:tcBorders>
          </w:tcPr>
          <w:p w14:paraId="74AED46E">
            <w:pPr>
              <w:spacing w:before="40" w:after="40"/>
              <w:jc w:val="center"/>
              <w:rPr>
                <w:rFonts w:hint="eastAsia" w:ascii="宋体" w:hAnsi="宋体" w:eastAsia="宋体" w:cs="宋体"/>
                <w:b/>
                <w:bCs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bCs w:val="0"/>
                <w:sz w:val="21"/>
                <w:szCs w:val="21"/>
              </w:rPr>
              <w:t>政治面貌</w:t>
            </w:r>
          </w:p>
        </w:tc>
        <w:tc>
          <w:tcPr>
            <w:tcW w:w="2775" w:type="dxa"/>
            <w:tcBorders>
              <w:tl2br w:val="nil"/>
              <w:tr2bl w:val="nil"/>
            </w:tcBorders>
          </w:tcPr>
          <w:p w14:paraId="4CDD4517">
            <w:pPr>
              <w:spacing w:before="40" w:after="40"/>
              <w:jc w:val="center"/>
              <w:rPr>
                <w:rFonts w:hint="eastAsia" w:ascii="宋体" w:hAnsi="宋体" w:eastAsia="宋体" w:cs="宋体"/>
                <w:b/>
                <w:bCs w:val="0"/>
                <w:sz w:val="21"/>
                <w:szCs w:val="21"/>
              </w:rPr>
            </w:pPr>
          </w:p>
        </w:tc>
        <w:tc>
          <w:tcPr>
            <w:tcW w:w="1200" w:type="dxa"/>
            <w:gridSpan w:val="3"/>
            <w:tcBorders>
              <w:tl2br w:val="nil"/>
              <w:tr2bl w:val="nil"/>
            </w:tcBorders>
          </w:tcPr>
          <w:p w14:paraId="773F5446">
            <w:pPr>
              <w:spacing w:before="40" w:after="40"/>
              <w:jc w:val="center"/>
              <w:rPr>
                <w:rFonts w:hint="eastAsia" w:ascii="宋体" w:hAnsi="宋体" w:eastAsia="宋体" w:cs="宋体"/>
                <w:b/>
                <w:bCs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bCs w:val="0"/>
                <w:sz w:val="21"/>
                <w:szCs w:val="21"/>
              </w:rPr>
              <w:t>籍 贯</w:t>
            </w:r>
          </w:p>
        </w:tc>
        <w:tc>
          <w:tcPr>
            <w:tcW w:w="1290" w:type="dxa"/>
            <w:tcBorders>
              <w:tl2br w:val="nil"/>
              <w:tr2bl w:val="nil"/>
            </w:tcBorders>
          </w:tcPr>
          <w:p w14:paraId="2DCE62BA">
            <w:pPr>
              <w:spacing w:before="40" w:after="40"/>
              <w:jc w:val="center"/>
              <w:rPr>
                <w:rFonts w:hint="eastAsia" w:ascii="宋体" w:hAnsi="宋体" w:eastAsia="宋体" w:cs="宋体"/>
                <w:b/>
                <w:bCs w:val="0"/>
              </w:rPr>
            </w:pPr>
          </w:p>
        </w:tc>
      </w:tr>
      <w:tr w14:paraId="4A4E1E15">
        <w:tblPrEx>
          <w:tblBorders>
            <w:top w:val="single" w:color="000000" w:themeColor="text1" w:sz="8" w:space="0"/>
            <w:left w:val="single" w:color="000000" w:themeColor="text1" w:sz="8" w:space="0"/>
            <w:bottom w:val="single" w:color="000000" w:themeColor="text1" w:sz="8" w:space="0"/>
            <w:right w:val="single" w:color="000000" w:themeColor="text1" w:sz="8" w:space="0"/>
            <w:insideH w:val="single" w:color="000000" w:themeColor="text1" w:sz="8" w:space="0"/>
            <w:insideV w:val="single" w:color="000000" w:themeColor="text1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20" w:type="dxa"/>
            <w:tcBorders>
              <w:tl2br w:val="nil"/>
              <w:tr2bl w:val="nil"/>
            </w:tcBorders>
          </w:tcPr>
          <w:p w14:paraId="5DA45867">
            <w:pPr>
              <w:spacing w:before="40" w:after="40"/>
              <w:jc w:val="center"/>
              <w:rPr>
                <w:rFonts w:hint="eastAsia" w:ascii="宋体" w:hAnsi="宋体" w:eastAsia="宋体" w:cs="宋体"/>
                <w:b/>
                <w:bCs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bCs w:val="0"/>
                <w:sz w:val="21"/>
                <w:szCs w:val="21"/>
              </w:rPr>
              <w:t>身份证号</w:t>
            </w:r>
          </w:p>
        </w:tc>
        <w:tc>
          <w:tcPr>
            <w:tcW w:w="4725" w:type="dxa"/>
            <w:gridSpan w:val="4"/>
            <w:tcBorders>
              <w:tl2br w:val="nil"/>
              <w:tr2bl w:val="nil"/>
            </w:tcBorders>
          </w:tcPr>
          <w:p w14:paraId="4DB1F57B">
            <w:pPr>
              <w:spacing w:before="40" w:after="40"/>
              <w:jc w:val="center"/>
              <w:rPr>
                <w:rFonts w:hint="eastAsia" w:ascii="宋体" w:hAnsi="宋体" w:eastAsia="宋体" w:cs="宋体"/>
                <w:b/>
                <w:bCs w:val="0"/>
                <w:sz w:val="21"/>
                <w:szCs w:val="21"/>
              </w:rPr>
            </w:pPr>
          </w:p>
        </w:tc>
        <w:tc>
          <w:tcPr>
            <w:tcW w:w="1200" w:type="dxa"/>
            <w:gridSpan w:val="3"/>
            <w:tcBorders>
              <w:tl2br w:val="nil"/>
              <w:tr2bl w:val="nil"/>
            </w:tcBorders>
          </w:tcPr>
          <w:p w14:paraId="4E066A68">
            <w:pPr>
              <w:spacing w:before="40" w:after="40"/>
              <w:jc w:val="center"/>
              <w:rPr>
                <w:rFonts w:hint="eastAsia" w:ascii="宋体" w:hAnsi="宋体" w:eastAsia="宋体" w:cs="宋体"/>
                <w:b/>
                <w:bCs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bCs w:val="0"/>
                <w:sz w:val="21"/>
                <w:szCs w:val="21"/>
              </w:rPr>
              <w:t>婚姻状况</w:t>
            </w:r>
          </w:p>
        </w:tc>
        <w:tc>
          <w:tcPr>
            <w:tcW w:w="1290" w:type="dxa"/>
            <w:tcBorders>
              <w:tl2br w:val="nil"/>
              <w:tr2bl w:val="nil"/>
            </w:tcBorders>
          </w:tcPr>
          <w:p w14:paraId="10D49515">
            <w:pPr>
              <w:spacing w:before="40" w:after="40"/>
              <w:jc w:val="center"/>
              <w:rPr>
                <w:rFonts w:hint="eastAsia" w:ascii="宋体" w:hAnsi="宋体" w:eastAsia="宋体" w:cs="宋体"/>
                <w:b/>
                <w:bCs w:val="0"/>
              </w:rPr>
            </w:pPr>
          </w:p>
        </w:tc>
      </w:tr>
      <w:tr w14:paraId="48427BBA">
        <w:tblPrEx>
          <w:tblBorders>
            <w:top w:val="single" w:color="000000" w:themeColor="text1" w:sz="8" w:space="0"/>
            <w:left w:val="single" w:color="000000" w:themeColor="text1" w:sz="8" w:space="0"/>
            <w:bottom w:val="single" w:color="000000" w:themeColor="text1" w:sz="8" w:space="0"/>
            <w:right w:val="single" w:color="000000" w:themeColor="text1" w:sz="8" w:space="0"/>
            <w:insideH w:val="single" w:color="000000" w:themeColor="text1" w:sz="8" w:space="0"/>
            <w:insideV w:val="single" w:color="000000" w:themeColor="text1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20" w:type="dxa"/>
            <w:tcBorders>
              <w:tl2br w:val="nil"/>
              <w:tr2bl w:val="nil"/>
            </w:tcBorders>
          </w:tcPr>
          <w:p w14:paraId="069A04E4">
            <w:pPr>
              <w:spacing w:before="40" w:after="40"/>
              <w:jc w:val="center"/>
              <w:rPr>
                <w:rFonts w:hint="eastAsia" w:ascii="宋体" w:hAnsi="宋体" w:eastAsia="宋体" w:cs="宋体"/>
                <w:b/>
                <w:bCs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bCs w:val="0"/>
                <w:sz w:val="21"/>
                <w:szCs w:val="21"/>
              </w:rPr>
              <w:t>学历</w:t>
            </w:r>
          </w:p>
        </w:tc>
        <w:tc>
          <w:tcPr>
            <w:tcW w:w="885" w:type="dxa"/>
            <w:tcBorders>
              <w:tl2br w:val="nil"/>
              <w:tr2bl w:val="nil"/>
            </w:tcBorders>
          </w:tcPr>
          <w:p w14:paraId="6D54AAAF">
            <w:pPr>
              <w:spacing w:before="40" w:after="40"/>
              <w:jc w:val="center"/>
              <w:rPr>
                <w:rFonts w:hint="eastAsia" w:ascii="宋体" w:hAnsi="宋体" w:eastAsia="宋体" w:cs="宋体"/>
                <w:b/>
                <w:bCs w:val="0"/>
                <w:sz w:val="21"/>
                <w:szCs w:val="21"/>
              </w:rPr>
            </w:pPr>
          </w:p>
        </w:tc>
        <w:tc>
          <w:tcPr>
            <w:tcW w:w="1065" w:type="dxa"/>
            <w:gridSpan w:val="2"/>
            <w:tcBorders>
              <w:tl2br w:val="nil"/>
              <w:tr2bl w:val="nil"/>
            </w:tcBorders>
          </w:tcPr>
          <w:p w14:paraId="761BCD28">
            <w:pPr>
              <w:spacing w:before="40" w:after="40"/>
              <w:jc w:val="center"/>
              <w:rPr>
                <w:rFonts w:hint="eastAsia" w:ascii="宋体" w:hAnsi="宋体" w:eastAsia="宋体" w:cs="宋体"/>
                <w:b/>
                <w:bCs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bCs w:val="0"/>
                <w:sz w:val="21"/>
                <w:szCs w:val="21"/>
              </w:rPr>
              <w:t>学位</w:t>
            </w:r>
          </w:p>
        </w:tc>
        <w:tc>
          <w:tcPr>
            <w:tcW w:w="2775" w:type="dxa"/>
            <w:tcBorders>
              <w:tl2br w:val="nil"/>
              <w:tr2bl w:val="nil"/>
            </w:tcBorders>
          </w:tcPr>
          <w:p w14:paraId="753F04A4">
            <w:pPr>
              <w:spacing w:before="40" w:after="40"/>
              <w:jc w:val="center"/>
              <w:rPr>
                <w:rFonts w:hint="eastAsia" w:ascii="宋体" w:hAnsi="宋体" w:eastAsia="宋体" w:cs="宋体"/>
                <w:b/>
                <w:bCs w:val="0"/>
                <w:sz w:val="21"/>
                <w:szCs w:val="21"/>
              </w:rPr>
            </w:pPr>
          </w:p>
        </w:tc>
        <w:tc>
          <w:tcPr>
            <w:tcW w:w="1200" w:type="dxa"/>
            <w:gridSpan w:val="3"/>
            <w:tcBorders>
              <w:tl2br w:val="nil"/>
              <w:tr2bl w:val="nil"/>
            </w:tcBorders>
          </w:tcPr>
          <w:p w14:paraId="44542D34">
            <w:pPr>
              <w:spacing w:before="40" w:after="40"/>
              <w:jc w:val="center"/>
              <w:rPr>
                <w:rFonts w:hint="eastAsia" w:ascii="宋体" w:hAnsi="宋体" w:eastAsia="宋体" w:cs="宋体"/>
                <w:b/>
                <w:bCs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bCs w:val="0"/>
                <w:sz w:val="21"/>
                <w:szCs w:val="21"/>
              </w:rPr>
              <w:t>毕业时间</w:t>
            </w:r>
          </w:p>
        </w:tc>
        <w:tc>
          <w:tcPr>
            <w:tcW w:w="1290" w:type="dxa"/>
            <w:tcBorders>
              <w:tl2br w:val="nil"/>
              <w:tr2bl w:val="nil"/>
            </w:tcBorders>
          </w:tcPr>
          <w:p w14:paraId="1FA344F5">
            <w:pPr>
              <w:spacing w:before="40" w:after="40"/>
              <w:jc w:val="center"/>
              <w:rPr>
                <w:rFonts w:hint="eastAsia" w:ascii="宋体" w:hAnsi="宋体" w:eastAsia="宋体" w:cs="宋体"/>
                <w:b/>
                <w:bCs w:val="0"/>
              </w:rPr>
            </w:pPr>
          </w:p>
        </w:tc>
      </w:tr>
      <w:tr w14:paraId="125BA655">
        <w:tblPrEx>
          <w:tblBorders>
            <w:top w:val="single" w:color="000000" w:themeColor="text1" w:sz="8" w:space="0"/>
            <w:left w:val="single" w:color="000000" w:themeColor="text1" w:sz="8" w:space="0"/>
            <w:bottom w:val="single" w:color="000000" w:themeColor="text1" w:sz="8" w:space="0"/>
            <w:right w:val="single" w:color="000000" w:themeColor="text1" w:sz="8" w:space="0"/>
            <w:insideH w:val="single" w:color="000000" w:themeColor="text1" w:sz="8" w:space="0"/>
            <w:insideV w:val="single" w:color="000000" w:themeColor="text1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20" w:type="dxa"/>
            <w:tcBorders>
              <w:tl2br w:val="nil"/>
              <w:tr2bl w:val="nil"/>
            </w:tcBorders>
          </w:tcPr>
          <w:p w14:paraId="447EF8AF">
            <w:pPr>
              <w:spacing w:before="40" w:after="40"/>
              <w:jc w:val="center"/>
              <w:rPr>
                <w:rFonts w:hint="eastAsia" w:ascii="宋体" w:hAnsi="宋体" w:eastAsia="宋体" w:cs="宋体"/>
                <w:b/>
                <w:bCs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bCs w:val="0"/>
                <w:sz w:val="21"/>
                <w:szCs w:val="21"/>
              </w:rPr>
              <w:t>毕业院校</w:t>
            </w:r>
          </w:p>
        </w:tc>
        <w:tc>
          <w:tcPr>
            <w:tcW w:w="4725" w:type="dxa"/>
            <w:gridSpan w:val="4"/>
            <w:tcBorders>
              <w:tl2br w:val="nil"/>
              <w:tr2bl w:val="nil"/>
            </w:tcBorders>
          </w:tcPr>
          <w:p w14:paraId="5FF381A2">
            <w:pPr>
              <w:spacing w:before="40" w:after="40"/>
              <w:jc w:val="center"/>
              <w:rPr>
                <w:rFonts w:hint="eastAsia" w:ascii="宋体" w:hAnsi="宋体" w:eastAsia="宋体" w:cs="宋体"/>
                <w:b/>
                <w:bCs w:val="0"/>
                <w:sz w:val="21"/>
                <w:szCs w:val="21"/>
              </w:rPr>
            </w:pPr>
          </w:p>
        </w:tc>
        <w:tc>
          <w:tcPr>
            <w:tcW w:w="1200" w:type="dxa"/>
            <w:gridSpan w:val="3"/>
            <w:tcBorders>
              <w:tl2br w:val="nil"/>
              <w:tr2bl w:val="nil"/>
            </w:tcBorders>
          </w:tcPr>
          <w:p w14:paraId="72DFAD24">
            <w:pPr>
              <w:spacing w:before="40" w:after="40"/>
              <w:jc w:val="center"/>
              <w:rPr>
                <w:rFonts w:hint="eastAsia" w:ascii="宋体" w:hAnsi="宋体" w:eastAsia="宋体" w:cs="宋体"/>
                <w:b/>
                <w:bCs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bCs w:val="0"/>
                <w:sz w:val="21"/>
                <w:szCs w:val="21"/>
              </w:rPr>
              <w:t>专 业</w:t>
            </w:r>
          </w:p>
        </w:tc>
        <w:tc>
          <w:tcPr>
            <w:tcW w:w="1290" w:type="dxa"/>
            <w:tcBorders>
              <w:tl2br w:val="nil"/>
              <w:tr2bl w:val="nil"/>
            </w:tcBorders>
          </w:tcPr>
          <w:p w14:paraId="68872D48">
            <w:pPr>
              <w:spacing w:before="40" w:after="40"/>
              <w:jc w:val="center"/>
              <w:rPr>
                <w:rFonts w:hint="eastAsia" w:ascii="宋体" w:hAnsi="宋体" w:eastAsia="宋体" w:cs="宋体"/>
                <w:b/>
                <w:bCs w:val="0"/>
              </w:rPr>
            </w:pPr>
          </w:p>
        </w:tc>
      </w:tr>
      <w:tr w14:paraId="7225F3B8">
        <w:tblPrEx>
          <w:tblBorders>
            <w:top w:val="single" w:color="000000" w:themeColor="text1" w:sz="8" w:space="0"/>
            <w:left w:val="single" w:color="000000" w:themeColor="text1" w:sz="8" w:space="0"/>
            <w:bottom w:val="single" w:color="000000" w:themeColor="text1" w:sz="8" w:space="0"/>
            <w:right w:val="single" w:color="000000" w:themeColor="text1" w:sz="8" w:space="0"/>
            <w:insideH w:val="single" w:color="000000" w:themeColor="text1" w:sz="8" w:space="0"/>
            <w:insideV w:val="single" w:color="000000" w:themeColor="text1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20" w:type="dxa"/>
            <w:tcBorders>
              <w:tl2br w:val="nil"/>
              <w:tr2bl w:val="nil"/>
            </w:tcBorders>
          </w:tcPr>
          <w:p w14:paraId="45095975">
            <w:pPr>
              <w:spacing w:before="40" w:after="40"/>
              <w:jc w:val="center"/>
              <w:rPr>
                <w:rFonts w:hint="eastAsia" w:ascii="宋体" w:hAnsi="宋体" w:eastAsia="宋体" w:cs="宋体"/>
                <w:b/>
                <w:bCs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bCs w:val="0"/>
                <w:sz w:val="21"/>
                <w:szCs w:val="21"/>
              </w:rPr>
              <w:t>户籍地址</w:t>
            </w:r>
          </w:p>
        </w:tc>
        <w:tc>
          <w:tcPr>
            <w:tcW w:w="4725" w:type="dxa"/>
            <w:gridSpan w:val="4"/>
            <w:tcBorders>
              <w:tl2br w:val="nil"/>
              <w:tr2bl w:val="nil"/>
            </w:tcBorders>
          </w:tcPr>
          <w:p w14:paraId="6B5F5F3E">
            <w:pPr>
              <w:spacing w:before="40" w:after="40"/>
              <w:jc w:val="center"/>
              <w:rPr>
                <w:rFonts w:hint="eastAsia" w:ascii="宋体" w:hAnsi="宋体" w:eastAsia="宋体" w:cs="宋体"/>
                <w:b/>
                <w:bCs w:val="0"/>
                <w:sz w:val="21"/>
                <w:szCs w:val="21"/>
              </w:rPr>
            </w:pPr>
          </w:p>
        </w:tc>
        <w:tc>
          <w:tcPr>
            <w:tcW w:w="1200" w:type="dxa"/>
            <w:gridSpan w:val="3"/>
            <w:tcBorders>
              <w:tl2br w:val="nil"/>
              <w:tr2bl w:val="nil"/>
            </w:tcBorders>
          </w:tcPr>
          <w:p w14:paraId="4DFF97A2">
            <w:pPr>
              <w:spacing w:before="40" w:after="40"/>
              <w:jc w:val="center"/>
              <w:rPr>
                <w:rFonts w:hint="eastAsia" w:ascii="宋体" w:hAnsi="宋体" w:eastAsia="宋体" w:cs="宋体"/>
                <w:b/>
                <w:bCs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bCs w:val="0"/>
                <w:sz w:val="21"/>
                <w:szCs w:val="21"/>
              </w:rPr>
              <w:t>联系电话</w:t>
            </w:r>
          </w:p>
        </w:tc>
        <w:tc>
          <w:tcPr>
            <w:tcW w:w="1290" w:type="dxa"/>
            <w:tcBorders>
              <w:tl2br w:val="nil"/>
              <w:tr2bl w:val="nil"/>
            </w:tcBorders>
          </w:tcPr>
          <w:p w14:paraId="5743F5AE">
            <w:pPr>
              <w:spacing w:before="40" w:after="40"/>
              <w:jc w:val="center"/>
              <w:rPr>
                <w:rFonts w:hint="eastAsia" w:ascii="宋体" w:hAnsi="宋体" w:eastAsia="宋体" w:cs="宋体"/>
                <w:b/>
                <w:bCs w:val="0"/>
              </w:rPr>
            </w:pPr>
          </w:p>
        </w:tc>
      </w:tr>
      <w:tr w14:paraId="0B7582F2">
        <w:tblPrEx>
          <w:tblBorders>
            <w:top w:val="single" w:color="000000" w:themeColor="text1" w:sz="8" w:space="0"/>
            <w:left w:val="single" w:color="000000" w:themeColor="text1" w:sz="8" w:space="0"/>
            <w:bottom w:val="single" w:color="000000" w:themeColor="text1" w:sz="8" w:space="0"/>
            <w:right w:val="single" w:color="000000" w:themeColor="text1" w:sz="8" w:space="0"/>
            <w:insideH w:val="single" w:color="000000" w:themeColor="text1" w:sz="8" w:space="0"/>
            <w:insideV w:val="single" w:color="000000" w:themeColor="text1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20" w:type="dxa"/>
            <w:tcBorders>
              <w:tl2br w:val="nil"/>
              <w:tr2bl w:val="nil"/>
            </w:tcBorders>
          </w:tcPr>
          <w:p w14:paraId="1B040F1B">
            <w:pPr>
              <w:spacing w:before="40" w:after="40"/>
              <w:jc w:val="center"/>
              <w:rPr>
                <w:rFonts w:hint="eastAsia" w:ascii="宋体" w:hAnsi="宋体" w:eastAsia="宋体" w:cs="宋体"/>
                <w:b/>
                <w:bCs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bCs w:val="0"/>
                <w:sz w:val="21"/>
                <w:szCs w:val="21"/>
              </w:rPr>
              <w:t>现居住地址</w:t>
            </w:r>
          </w:p>
        </w:tc>
        <w:tc>
          <w:tcPr>
            <w:tcW w:w="4725" w:type="dxa"/>
            <w:gridSpan w:val="4"/>
            <w:tcBorders>
              <w:tl2br w:val="nil"/>
              <w:tr2bl w:val="nil"/>
            </w:tcBorders>
          </w:tcPr>
          <w:p w14:paraId="55F741D9">
            <w:pPr>
              <w:spacing w:before="40" w:after="40"/>
              <w:jc w:val="center"/>
              <w:rPr>
                <w:rFonts w:hint="eastAsia" w:ascii="宋体" w:hAnsi="宋体" w:eastAsia="宋体" w:cs="宋体"/>
                <w:b/>
                <w:bCs w:val="0"/>
                <w:sz w:val="21"/>
                <w:szCs w:val="21"/>
              </w:rPr>
            </w:pPr>
          </w:p>
        </w:tc>
        <w:tc>
          <w:tcPr>
            <w:tcW w:w="1200" w:type="dxa"/>
            <w:gridSpan w:val="3"/>
            <w:tcBorders>
              <w:tl2br w:val="nil"/>
              <w:tr2bl w:val="nil"/>
            </w:tcBorders>
          </w:tcPr>
          <w:p w14:paraId="48CC4650">
            <w:pPr>
              <w:spacing w:before="40" w:after="40"/>
              <w:jc w:val="center"/>
              <w:rPr>
                <w:rFonts w:hint="eastAsia" w:ascii="宋体" w:hAnsi="宋体" w:eastAsia="宋体" w:cs="宋体"/>
                <w:b/>
                <w:bCs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bCs w:val="0"/>
                <w:sz w:val="21"/>
                <w:szCs w:val="21"/>
              </w:rPr>
              <w:t>电子邮箱</w:t>
            </w:r>
          </w:p>
        </w:tc>
        <w:tc>
          <w:tcPr>
            <w:tcW w:w="1290" w:type="dxa"/>
            <w:tcBorders>
              <w:tl2br w:val="nil"/>
              <w:tr2bl w:val="nil"/>
            </w:tcBorders>
          </w:tcPr>
          <w:p w14:paraId="4E99D282">
            <w:pPr>
              <w:spacing w:before="40" w:after="40"/>
              <w:jc w:val="center"/>
              <w:rPr>
                <w:rFonts w:hint="eastAsia" w:ascii="宋体" w:hAnsi="宋体" w:eastAsia="宋体" w:cs="宋体"/>
                <w:b/>
                <w:bCs w:val="0"/>
              </w:rPr>
            </w:pPr>
          </w:p>
        </w:tc>
      </w:tr>
      <w:tr w14:paraId="42E716EC">
        <w:tblPrEx>
          <w:tblBorders>
            <w:top w:val="single" w:color="000000" w:themeColor="text1" w:sz="8" w:space="0"/>
            <w:left w:val="single" w:color="000000" w:themeColor="text1" w:sz="8" w:space="0"/>
            <w:bottom w:val="single" w:color="000000" w:themeColor="text1" w:sz="8" w:space="0"/>
            <w:right w:val="single" w:color="000000" w:themeColor="text1" w:sz="8" w:space="0"/>
            <w:insideH w:val="single" w:color="000000" w:themeColor="text1" w:sz="8" w:space="0"/>
            <w:insideV w:val="single" w:color="000000" w:themeColor="text1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635" w:type="dxa"/>
            <w:gridSpan w:val="9"/>
            <w:tcBorders>
              <w:tl2br w:val="nil"/>
              <w:tr2bl w:val="nil"/>
            </w:tcBorders>
          </w:tcPr>
          <w:p w14:paraId="138CC117">
            <w:pPr>
              <w:spacing w:before="40" w:after="40"/>
              <w:jc w:val="center"/>
              <w:rPr>
                <w:rFonts w:hint="default" w:ascii="宋体" w:hAnsi="宋体" w:eastAsia="宋体" w:cs="宋体"/>
                <w:b/>
                <w:bCs w:val="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 w:val="0"/>
                <w:lang w:val="en-US" w:eastAsia="zh-CN"/>
              </w:rPr>
              <w:t>学习简历（从初中开始）</w:t>
            </w:r>
          </w:p>
        </w:tc>
      </w:tr>
      <w:tr w14:paraId="0EAAFD80">
        <w:tblPrEx>
          <w:tblBorders>
            <w:top w:val="single" w:color="000000" w:themeColor="text1" w:sz="8" w:space="0"/>
            <w:left w:val="single" w:color="000000" w:themeColor="text1" w:sz="8" w:space="0"/>
            <w:bottom w:val="single" w:color="000000" w:themeColor="text1" w:sz="8" w:space="0"/>
            <w:right w:val="single" w:color="000000" w:themeColor="text1" w:sz="8" w:space="0"/>
            <w:insideH w:val="single" w:color="000000" w:themeColor="text1" w:sz="8" w:space="0"/>
            <w:insideV w:val="single" w:color="000000" w:themeColor="text1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305" w:type="dxa"/>
            <w:gridSpan w:val="2"/>
            <w:tcBorders>
              <w:tl2br w:val="nil"/>
              <w:tr2bl w:val="nil"/>
            </w:tcBorders>
          </w:tcPr>
          <w:p w14:paraId="1C87A906">
            <w:pPr>
              <w:spacing w:before="40" w:after="40"/>
              <w:jc w:val="center"/>
              <w:rPr>
                <w:rFonts w:hint="eastAsia" w:ascii="宋体" w:hAnsi="宋体" w:eastAsia="宋体" w:cs="宋体"/>
                <w:b/>
                <w:bCs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color w:val="000000"/>
                <w:sz w:val="21"/>
                <w:szCs w:val="21"/>
              </w:rPr>
              <w:t>起止时间</w:t>
            </w:r>
          </w:p>
        </w:tc>
        <w:tc>
          <w:tcPr>
            <w:tcW w:w="4305" w:type="dxa"/>
            <w:gridSpan w:val="5"/>
            <w:tcBorders>
              <w:tl2br w:val="nil"/>
              <w:tr2bl w:val="nil"/>
            </w:tcBorders>
          </w:tcPr>
          <w:p w14:paraId="75F3B6C4">
            <w:pPr>
              <w:spacing w:before="40" w:after="40"/>
              <w:jc w:val="center"/>
              <w:rPr>
                <w:rFonts w:hint="eastAsia" w:ascii="宋体" w:hAnsi="宋体" w:eastAsia="宋体" w:cs="宋体"/>
                <w:b/>
                <w:bCs w:val="0"/>
              </w:rPr>
            </w:pPr>
            <w:r>
              <w:rPr>
                <w:rFonts w:hint="eastAsia" w:ascii="宋体" w:hAnsi="宋体" w:eastAsia="宋体" w:cs="宋体"/>
                <w:b/>
                <w:color w:val="000000"/>
                <w:sz w:val="21"/>
                <w:szCs w:val="21"/>
              </w:rPr>
              <w:t>学校名称</w:t>
            </w:r>
          </w:p>
        </w:tc>
        <w:tc>
          <w:tcPr>
            <w:tcW w:w="2025" w:type="dxa"/>
            <w:gridSpan w:val="2"/>
            <w:tcBorders>
              <w:tl2br w:val="nil"/>
              <w:tr2bl w:val="nil"/>
            </w:tcBorders>
          </w:tcPr>
          <w:p w14:paraId="4EA6F3DF">
            <w:pPr>
              <w:spacing w:before="40" w:after="40"/>
              <w:jc w:val="center"/>
              <w:rPr>
                <w:rFonts w:hint="eastAsia" w:ascii="宋体" w:hAnsi="宋体" w:eastAsia="宋体" w:cs="宋体"/>
                <w:b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color w:val="000000"/>
                <w:sz w:val="21"/>
                <w:szCs w:val="21"/>
              </w:rPr>
              <w:t>专业</w:t>
            </w:r>
          </w:p>
        </w:tc>
      </w:tr>
      <w:tr w14:paraId="691B651A">
        <w:tblPrEx>
          <w:tblBorders>
            <w:top w:val="single" w:color="000000" w:themeColor="text1" w:sz="8" w:space="0"/>
            <w:left w:val="single" w:color="000000" w:themeColor="text1" w:sz="8" w:space="0"/>
            <w:bottom w:val="single" w:color="000000" w:themeColor="text1" w:sz="8" w:space="0"/>
            <w:right w:val="single" w:color="000000" w:themeColor="text1" w:sz="8" w:space="0"/>
            <w:insideH w:val="single" w:color="000000" w:themeColor="text1" w:sz="8" w:space="0"/>
            <w:insideV w:val="single" w:color="000000" w:themeColor="text1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305" w:type="dxa"/>
            <w:gridSpan w:val="2"/>
            <w:tcBorders>
              <w:tl2br w:val="nil"/>
              <w:tr2bl w:val="nil"/>
            </w:tcBorders>
          </w:tcPr>
          <w:p w14:paraId="39FB1823">
            <w:pPr>
              <w:spacing w:before="40" w:after="40"/>
              <w:jc w:val="center"/>
              <w:rPr>
                <w:rFonts w:hint="default" w:ascii="宋体" w:hAnsi="宋体" w:eastAsia="宋体" w:cs="宋体"/>
                <w:b/>
                <w:color w:val="FF000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color w:val="FF0000"/>
                <w:sz w:val="21"/>
                <w:szCs w:val="21"/>
                <w:lang w:val="en-US" w:eastAsia="zh-CN"/>
              </w:rPr>
              <w:t>例：2010.09-2013.07</w:t>
            </w:r>
          </w:p>
        </w:tc>
        <w:tc>
          <w:tcPr>
            <w:tcW w:w="4305" w:type="dxa"/>
            <w:gridSpan w:val="5"/>
            <w:tcBorders>
              <w:tl2br w:val="nil"/>
              <w:tr2bl w:val="nil"/>
            </w:tcBorders>
          </w:tcPr>
          <w:p w14:paraId="56EB2C72">
            <w:pPr>
              <w:spacing w:before="40" w:after="40"/>
              <w:jc w:val="center"/>
              <w:rPr>
                <w:rFonts w:hint="default" w:ascii="宋体" w:hAnsi="宋体" w:eastAsia="宋体" w:cs="宋体"/>
                <w:b/>
                <w:color w:val="FF000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color w:val="FF0000"/>
                <w:sz w:val="21"/>
                <w:szCs w:val="21"/>
                <w:lang w:val="en-US" w:eastAsia="zh-CN"/>
              </w:rPr>
              <w:t>XX学校读初中</w:t>
            </w:r>
          </w:p>
        </w:tc>
        <w:tc>
          <w:tcPr>
            <w:tcW w:w="2025" w:type="dxa"/>
            <w:gridSpan w:val="2"/>
            <w:tcBorders>
              <w:tl2br w:val="nil"/>
              <w:tr2bl w:val="nil"/>
            </w:tcBorders>
          </w:tcPr>
          <w:p w14:paraId="48B67867">
            <w:pPr>
              <w:spacing w:before="40" w:after="40"/>
              <w:jc w:val="center"/>
              <w:rPr>
                <w:rFonts w:hint="default" w:ascii="宋体" w:hAnsi="宋体" w:eastAsia="宋体" w:cs="宋体"/>
                <w:b/>
                <w:color w:val="FF000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color w:val="FF0000"/>
                <w:sz w:val="21"/>
                <w:szCs w:val="21"/>
                <w:lang w:val="en-US" w:eastAsia="zh-CN"/>
              </w:rPr>
              <w:t>无</w:t>
            </w:r>
          </w:p>
        </w:tc>
      </w:tr>
      <w:tr w14:paraId="7C5A06E0">
        <w:tblPrEx>
          <w:tblBorders>
            <w:top w:val="single" w:color="000000" w:themeColor="text1" w:sz="8" w:space="0"/>
            <w:left w:val="single" w:color="000000" w:themeColor="text1" w:sz="8" w:space="0"/>
            <w:bottom w:val="single" w:color="000000" w:themeColor="text1" w:sz="8" w:space="0"/>
            <w:right w:val="single" w:color="000000" w:themeColor="text1" w:sz="8" w:space="0"/>
            <w:insideH w:val="single" w:color="000000" w:themeColor="text1" w:sz="8" w:space="0"/>
            <w:insideV w:val="single" w:color="000000" w:themeColor="text1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305" w:type="dxa"/>
            <w:gridSpan w:val="2"/>
            <w:tcBorders>
              <w:tl2br w:val="nil"/>
              <w:tr2bl w:val="nil"/>
            </w:tcBorders>
          </w:tcPr>
          <w:p w14:paraId="5832FBF4">
            <w:pPr>
              <w:spacing w:before="40" w:after="40"/>
              <w:jc w:val="center"/>
              <w:rPr>
                <w:rFonts w:hint="eastAsia" w:ascii="宋体" w:hAnsi="宋体" w:eastAsia="宋体" w:cs="宋体"/>
                <w:b/>
                <w:color w:val="000000"/>
                <w:sz w:val="21"/>
                <w:szCs w:val="21"/>
              </w:rPr>
            </w:pPr>
          </w:p>
        </w:tc>
        <w:tc>
          <w:tcPr>
            <w:tcW w:w="4305" w:type="dxa"/>
            <w:gridSpan w:val="5"/>
            <w:tcBorders>
              <w:tl2br w:val="nil"/>
              <w:tr2bl w:val="nil"/>
            </w:tcBorders>
          </w:tcPr>
          <w:p w14:paraId="7EC48A42">
            <w:pPr>
              <w:spacing w:before="40" w:after="40"/>
              <w:jc w:val="center"/>
              <w:rPr>
                <w:rFonts w:hint="eastAsia" w:ascii="宋体" w:hAnsi="宋体" w:eastAsia="宋体" w:cs="宋体"/>
                <w:b/>
                <w:color w:val="000000"/>
                <w:sz w:val="21"/>
                <w:szCs w:val="21"/>
              </w:rPr>
            </w:pPr>
          </w:p>
        </w:tc>
        <w:tc>
          <w:tcPr>
            <w:tcW w:w="2025" w:type="dxa"/>
            <w:gridSpan w:val="2"/>
            <w:tcBorders>
              <w:tl2br w:val="nil"/>
              <w:tr2bl w:val="nil"/>
            </w:tcBorders>
          </w:tcPr>
          <w:p w14:paraId="790F5ADD">
            <w:pPr>
              <w:spacing w:before="40" w:after="40"/>
              <w:jc w:val="center"/>
              <w:rPr>
                <w:rFonts w:hint="eastAsia" w:ascii="宋体" w:hAnsi="宋体" w:eastAsia="宋体" w:cs="宋体"/>
                <w:b/>
                <w:color w:val="000000"/>
                <w:sz w:val="21"/>
                <w:szCs w:val="21"/>
              </w:rPr>
            </w:pPr>
          </w:p>
        </w:tc>
      </w:tr>
      <w:tr w14:paraId="36C53C48">
        <w:tblPrEx>
          <w:tblBorders>
            <w:top w:val="single" w:color="000000" w:themeColor="text1" w:sz="8" w:space="0"/>
            <w:left w:val="single" w:color="000000" w:themeColor="text1" w:sz="8" w:space="0"/>
            <w:bottom w:val="single" w:color="000000" w:themeColor="text1" w:sz="8" w:space="0"/>
            <w:right w:val="single" w:color="000000" w:themeColor="text1" w:sz="8" w:space="0"/>
            <w:insideH w:val="single" w:color="000000" w:themeColor="text1" w:sz="8" w:space="0"/>
            <w:insideV w:val="single" w:color="000000" w:themeColor="text1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305" w:type="dxa"/>
            <w:gridSpan w:val="2"/>
            <w:tcBorders>
              <w:tl2br w:val="nil"/>
              <w:tr2bl w:val="nil"/>
            </w:tcBorders>
          </w:tcPr>
          <w:p w14:paraId="531086EB">
            <w:pPr>
              <w:spacing w:before="40" w:after="40"/>
              <w:jc w:val="center"/>
              <w:rPr>
                <w:rFonts w:hint="eastAsia" w:ascii="宋体" w:hAnsi="宋体" w:eastAsia="宋体" w:cs="宋体"/>
                <w:b/>
                <w:color w:val="000000"/>
                <w:sz w:val="21"/>
                <w:szCs w:val="21"/>
              </w:rPr>
            </w:pPr>
          </w:p>
        </w:tc>
        <w:tc>
          <w:tcPr>
            <w:tcW w:w="4305" w:type="dxa"/>
            <w:gridSpan w:val="5"/>
            <w:tcBorders>
              <w:tl2br w:val="nil"/>
              <w:tr2bl w:val="nil"/>
            </w:tcBorders>
          </w:tcPr>
          <w:p w14:paraId="6A99F321">
            <w:pPr>
              <w:spacing w:before="40" w:after="40"/>
              <w:jc w:val="center"/>
              <w:rPr>
                <w:rFonts w:hint="eastAsia" w:ascii="宋体" w:hAnsi="宋体" w:eastAsia="宋体" w:cs="宋体"/>
                <w:b/>
                <w:color w:val="000000"/>
                <w:sz w:val="21"/>
                <w:szCs w:val="21"/>
              </w:rPr>
            </w:pPr>
          </w:p>
        </w:tc>
        <w:tc>
          <w:tcPr>
            <w:tcW w:w="2025" w:type="dxa"/>
            <w:gridSpan w:val="2"/>
            <w:tcBorders>
              <w:tl2br w:val="nil"/>
              <w:tr2bl w:val="nil"/>
            </w:tcBorders>
          </w:tcPr>
          <w:p w14:paraId="625A587D">
            <w:pPr>
              <w:spacing w:before="40" w:after="40"/>
              <w:jc w:val="center"/>
              <w:rPr>
                <w:rFonts w:hint="eastAsia" w:ascii="宋体" w:hAnsi="宋体" w:eastAsia="宋体" w:cs="宋体"/>
                <w:b/>
                <w:color w:val="000000"/>
                <w:sz w:val="21"/>
                <w:szCs w:val="21"/>
              </w:rPr>
            </w:pPr>
          </w:p>
        </w:tc>
      </w:tr>
      <w:tr w14:paraId="689161AA">
        <w:tblPrEx>
          <w:tblBorders>
            <w:top w:val="single" w:color="000000" w:themeColor="text1" w:sz="8" w:space="0"/>
            <w:left w:val="single" w:color="000000" w:themeColor="text1" w:sz="8" w:space="0"/>
            <w:bottom w:val="single" w:color="000000" w:themeColor="text1" w:sz="8" w:space="0"/>
            <w:right w:val="single" w:color="000000" w:themeColor="text1" w:sz="8" w:space="0"/>
            <w:insideH w:val="single" w:color="000000" w:themeColor="text1" w:sz="8" w:space="0"/>
            <w:insideV w:val="single" w:color="000000" w:themeColor="text1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305" w:type="dxa"/>
            <w:gridSpan w:val="2"/>
            <w:tcBorders>
              <w:tl2br w:val="nil"/>
              <w:tr2bl w:val="nil"/>
            </w:tcBorders>
          </w:tcPr>
          <w:p w14:paraId="3176D87C">
            <w:pPr>
              <w:spacing w:before="40" w:after="40"/>
              <w:jc w:val="center"/>
              <w:rPr>
                <w:rFonts w:hint="eastAsia" w:ascii="宋体" w:hAnsi="宋体" w:eastAsia="宋体" w:cs="宋体"/>
                <w:b/>
                <w:color w:val="000000"/>
                <w:sz w:val="21"/>
                <w:szCs w:val="21"/>
              </w:rPr>
            </w:pPr>
          </w:p>
        </w:tc>
        <w:tc>
          <w:tcPr>
            <w:tcW w:w="4305" w:type="dxa"/>
            <w:gridSpan w:val="5"/>
            <w:tcBorders>
              <w:tl2br w:val="nil"/>
              <w:tr2bl w:val="nil"/>
            </w:tcBorders>
          </w:tcPr>
          <w:p w14:paraId="02BF7DF8">
            <w:pPr>
              <w:spacing w:before="40" w:after="40"/>
              <w:jc w:val="center"/>
              <w:rPr>
                <w:rFonts w:hint="eastAsia" w:ascii="宋体" w:hAnsi="宋体" w:eastAsia="宋体" w:cs="宋体"/>
                <w:b/>
                <w:color w:val="000000"/>
                <w:sz w:val="21"/>
                <w:szCs w:val="21"/>
              </w:rPr>
            </w:pPr>
          </w:p>
        </w:tc>
        <w:tc>
          <w:tcPr>
            <w:tcW w:w="2025" w:type="dxa"/>
            <w:gridSpan w:val="2"/>
            <w:tcBorders>
              <w:tl2br w:val="nil"/>
              <w:tr2bl w:val="nil"/>
            </w:tcBorders>
          </w:tcPr>
          <w:p w14:paraId="5E375383">
            <w:pPr>
              <w:spacing w:before="40" w:after="40"/>
              <w:jc w:val="center"/>
              <w:rPr>
                <w:rFonts w:hint="eastAsia" w:ascii="宋体" w:hAnsi="宋体" w:eastAsia="宋体" w:cs="宋体"/>
                <w:b/>
                <w:color w:val="000000"/>
                <w:sz w:val="21"/>
                <w:szCs w:val="21"/>
              </w:rPr>
            </w:pPr>
          </w:p>
        </w:tc>
      </w:tr>
      <w:tr w14:paraId="5B15DBD2">
        <w:tblPrEx>
          <w:tblBorders>
            <w:top w:val="single" w:color="000000" w:themeColor="text1" w:sz="8" w:space="0"/>
            <w:left w:val="single" w:color="000000" w:themeColor="text1" w:sz="8" w:space="0"/>
            <w:bottom w:val="single" w:color="000000" w:themeColor="text1" w:sz="8" w:space="0"/>
            <w:right w:val="single" w:color="000000" w:themeColor="text1" w:sz="8" w:space="0"/>
            <w:insideH w:val="single" w:color="000000" w:themeColor="text1" w:sz="8" w:space="0"/>
            <w:insideV w:val="single" w:color="000000" w:themeColor="text1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635" w:type="dxa"/>
            <w:gridSpan w:val="9"/>
            <w:tcBorders>
              <w:tl2br w:val="nil"/>
              <w:tr2bl w:val="nil"/>
            </w:tcBorders>
          </w:tcPr>
          <w:p w14:paraId="6B45A72B">
            <w:pPr>
              <w:spacing w:before="40" w:after="40"/>
              <w:jc w:val="center"/>
              <w:rPr>
                <w:rFonts w:hint="default" w:ascii="宋体" w:hAnsi="宋体" w:eastAsia="宋体" w:cs="宋体"/>
                <w:b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color w:val="000000"/>
                <w:sz w:val="21"/>
                <w:szCs w:val="21"/>
                <w:lang w:val="en-US" w:eastAsia="zh-CN"/>
              </w:rPr>
              <w:t>工作经历</w:t>
            </w:r>
          </w:p>
        </w:tc>
      </w:tr>
      <w:tr w14:paraId="207B762D">
        <w:tblPrEx>
          <w:tblBorders>
            <w:top w:val="single" w:color="000000" w:themeColor="text1" w:sz="8" w:space="0"/>
            <w:left w:val="single" w:color="000000" w:themeColor="text1" w:sz="8" w:space="0"/>
            <w:bottom w:val="single" w:color="000000" w:themeColor="text1" w:sz="8" w:space="0"/>
            <w:right w:val="single" w:color="000000" w:themeColor="text1" w:sz="8" w:space="0"/>
            <w:insideH w:val="single" w:color="000000" w:themeColor="text1" w:sz="8" w:space="0"/>
            <w:insideV w:val="single" w:color="000000" w:themeColor="text1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305" w:type="dxa"/>
            <w:gridSpan w:val="2"/>
            <w:tcBorders>
              <w:tl2br w:val="nil"/>
              <w:tr2bl w:val="nil"/>
            </w:tcBorders>
          </w:tcPr>
          <w:p w14:paraId="42DDF0FA">
            <w:pPr>
              <w:spacing w:before="40" w:after="40"/>
              <w:jc w:val="center"/>
              <w:rPr>
                <w:rFonts w:hint="eastAsia" w:ascii="宋体" w:hAnsi="宋体" w:eastAsia="宋体" w:cs="宋体"/>
                <w:b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color w:val="000000"/>
                <w:sz w:val="18"/>
              </w:rPr>
              <w:t>起止时间</w:t>
            </w:r>
          </w:p>
        </w:tc>
        <w:tc>
          <w:tcPr>
            <w:tcW w:w="3840" w:type="dxa"/>
            <w:gridSpan w:val="3"/>
            <w:tcBorders>
              <w:tl2br w:val="nil"/>
              <w:tr2bl w:val="nil"/>
            </w:tcBorders>
          </w:tcPr>
          <w:p w14:paraId="2721009C">
            <w:pPr>
              <w:spacing w:before="40" w:after="40"/>
              <w:jc w:val="center"/>
              <w:rPr>
                <w:rFonts w:hint="eastAsia" w:ascii="宋体" w:hAnsi="宋体" w:eastAsia="宋体" w:cs="宋体"/>
                <w:b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color w:val="000000"/>
                <w:sz w:val="18"/>
              </w:rPr>
              <w:t>工作单位</w:t>
            </w:r>
          </w:p>
        </w:tc>
        <w:tc>
          <w:tcPr>
            <w:tcW w:w="2490" w:type="dxa"/>
            <w:gridSpan w:val="4"/>
            <w:tcBorders>
              <w:tl2br w:val="nil"/>
              <w:tr2bl w:val="nil"/>
            </w:tcBorders>
          </w:tcPr>
          <w:p w14:paraId="365F4995">
            <w:pPr>
              <w:spacing w:before="40" w:after="40"/>
              <w:jc w:val="center"/>
              <w:rPr>
                <w:rFonts w:hint="eastAsia" w:ascii="宋体" w:hAnsi="宋体" w:eastAsia="宋体" w:cs="宋体"/>
                <w:b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color w:val="000000"/>
                <w:sz w:val="18"/>
              </w:rPr>
              <w:t>职务/岗位</w:t>
            </w:r>
          </w:p>
        </w:tc>
      </w:tr>
      <w:tr w14:paraId="661B002E">
        <w:tblPrEx>
          <w:tblBorders>
            <w:top w:val="single" w:color="000000" w:themeColor="text1" w:sz="8" w:space="0"/>
            <w:left w:val="single" w:color="000000" w:themeColor="text1" w:sz="8" w:space="0"/>
            <w:bottom w:val="single" w:color="000000" w:themeColor="text1" w:sz="8" w:space="0"/>
            <w:right w:val="single" w:color="000000" w:themeColor="text1" w:sz="8" w:space="0"/>
            <w:insideH w:val="single" w:color="000000" w:themeColor="text1" w:sz="8" w:space="0"/>
            <w:insideV w:val="single" w:color="000000" w:themeColor="text1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305" w:type="dxa"/>
            <w:gridSpan w:val="2"/>
            <w:tcBorders>
              <w:tl2br w:val="nil"/>
              <w:tr2bl w:val="nil"/>
            </w:tcBorders>
          </w:tcPr>
          <w:p w14:paraId="17DBFBED">
            <w:pPr>
              <w:spacing w:before="40" w:after="40"/>
              <w:jc w:val="center"/>
              <w:rPr>
                <w:rFonts w:hint="eastAsia" w:ascii="宋体" w:hAnsi="宋体" w:eastAsia="宋体" w:cs="宋体"/>
                <w:b/>
                <w:color w:val="000000"/>
                <w:sz w:val="18"/>
              </w:rPr>
            </w:pPr>
          </w:p>
        </w:tc>
        <w:tc>
          <w:tcPr>
            <w:tcW w:w="3840" w:type="dxa"/>
            <w:gridSpan w:val="3"/>
            <w:tcBorders>
              <w:tl2br w:val="nil"/>
              <w:tr2bl w:val="nil"/>
            </w:tcBorders>
          </w:tcPr>
          <w:p w14:paraId="3E3AAF3B">
            <w:pPr>
              <w:spacing w:before="40" w:after="40"/>
              <w:jc w:val="center"/>
              <w:rPr>
                <w:rFonts w:hint="eastAsia" w:ascii="宋体" w:hAnsi="宋体" w:eastAsia="宋体" w:cs="宋体"/>
                <w:b/>
                <w:color w:val="000000"/>
                <w:sz w:val="18"/>
              </w:rPr>
            </w:pPr>
          </w:p>
        </w:tc>
        <w:tc>
          <w:tcPr>
            <w:tcW w:w="2490" w:type="dxa"/>
            <w:gridSpan w:val="4"/>
            <w:tcBorders>
              <w:tl2br w:val="nil"/>
              <w:tr2bl w:val="nil"/>
            </w:tcBorders>
          </w:tcPr>
          <w:p w14:paraId="09675D09">
            <w:pPr>
              <w:spacing w:before="40" w:after="40"/>
              <w:jc w:val="center"/>
              <w:rPr>
                <w:rFonts w:hint="eastAsia" w:ascii="宋体" w:hAnsi="宋体" w:eastAsia="宋体" w:cs="宋体"/>
                <w:b/>
                <w:color w:val="000000"/>
                <w:sz w:val="18"/>
              </w:rPr>
            </w:pPr>
          </w:p>
        </w:tc>
      </w:tr>
      <w:tr w14:paraId="7D3C1218">
        <w:tblPrEx>
          <w:tblBorders>
            <w:top w:val="single" w:color="000000" w:themeColor="text1" w:sz="8" w:space="0"/>
            <w:left w:val="single" w:color="000000" w:themeColor="text1" w:sz="8" w:space="0"/>
            <w:bottom w:val="single" w:color="000000" w:themeColor="text1" w:sz="8" w:space="0"/>
            <w:right w:val="single" w:color="000000" w:themeColor="text1" w:sz="8" w:space="0"/>
            <w:insideH w:val="single" w:color="000000" w:themeColor="text1" w:sz="8" w:space="0"/>
            <w:insideV w:val="single" w:color="000000" w:themeColor="text1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305" w:type="dxa"/>
            <w:gridSpan w:val="2"/>
            <w:tcBorders>
              <w:tl2br w:val="nil"/>
              <w:tr2bl w:val="nil"/>
            </w:tcBorders>
          </w:tcPr>
          <w:p w14:paraId="14937965">
            <w:pPr>
              <w:spacing w:before="40" w:after="40"/>
              <w:jc w:val="center"/>
              <w:rPr>
                <w:rFonts w:hint="eastAsia" w:ascii="宋体" w:hAnsi="宋体" w:eastAsia="宋体" w:cs="宋体"/>
                <w:b/>
                <w:color w:val="000000"/>
                <w:sz w:val="18"/>
              </w:rPr>
            </w:pPr>
          </w:p>
        </w:tc>
        <w:tc>
          <w:tcPr>
            <w:tcW w:w="3840" w:type="dxa"/>
            <w:gridSpan w:val="3"/>
            <w:tcBorders>
              <w:tl2br w:val="nil"/>
              <w:tr2bl w:val="nil"/>
            </w:tcBorders>
          </w:tcPr>
          <w:p w14:paraId="33B079DE">
            <w:pPr>
              <w:spacing w:before="40" w:after="40"/>
              <w:jc w:val="center"/>
              <w:rPr>
                <w:rFonts w:hint="eastAsia" w:ascii="宋体" w:hAnsi="宋体" w:eastAsia="宋体" w:cs="宋体"/>
                <w:b/>
                <w:color w:val="000000"/>
                <w:sz w:val="18"/>
              </w:rPr>
            </w:pPr>
          </w:p>
        </w:tc>
        <w:tc>
          <w:tcPr>
            <w:tcW w:w="2490" w:type="dxa"/>
            <w:gridSpan w:val="4"/>
            <w:tcBorders>
              <w:tl2br w:val="nil"/>
              <w:tr2bl w:val="nil"/>
            </w:tcBorders>
          </w:tcPr>
          <w:p w14:paraId="0D963DC9">
            <w:pPr>
              <w:spacing w:before="40" w:after="40"/>
              <w:jc w:val="center"/>
              <w:rPr>
                <w:rFonts w:hint="eastAsia" w:ascii="宋体" w:hAnsi="宋体" w:eastAsia="宋体" w:cs="宋体"/>
                <w:b/>
                <w:color w:val="000000"/>
                <w:sz w:val="18"/>
              </w:rPr>
            </w:pPr>
          </w:p>
        </w:tc>
      </w:tr>
      <w:tr w14:paraId="709FDB27">
        <w:tblPrEx>
          <w:tblBorders>
            <w:top w:val="single" w:color="000000" w:themeColor="text1" w:sz="8" w:space="0"/>
            <w:left w:val="single" w:color="000000" w:themeColor="text1" w:sz="8" w:space="0"/>
            <w:bottom w:val="single" w:color="000000" w:themeColor="text1" w:sz="8" w:space="0"/>
            <w:right w:val="single" w:color="000000" w:themeColor="text1" w:sz="8" w:space="0"/>
            <w:insideH w:val="single" w:color="000000" w:themeColor="text1" w:sz="8" w:space="0"/>
            <w:insideV w:val="single" w:color="000000" w:themeColor="text1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305" w:type="dxa"/>
            <w:gridSpan w:val="2"/>
            <w:tcBorders>
              <w:tl2br w:val="nil"/>
              <w:tr2bl w:val="nil"/>
            </w:tcBorders>
          </w:tcPr>
          <w:p w14:paraId="78DE0F25">
            <w:pPr>
              <w:spacing w:before="40" w:after="40"/>
              <w:jc w:val="center"/>
              <w:rPr>
                <w:rFonts w:hint="eastAsia" w:ascii="宋体" w:hAnsi="宋体" w:eastAsia="宋体" w:cs="宋体"/>
                <w:b/>
                <w:color w:val="000000"/>
                <w:sz w:val="18"/>
              </w:rPr>
            </w:pPr>
          </w:p>
        </w:tc>
        <w:tc>
          <w:tcPr>
            <w:tcW w:w="3840" w:type="dxa"/>
            <w:gridSpan w:val="3"/>
            <w:tcBorders>
              <w:tl2br w:val="nil"/>
              <w:tr2bl w:val="nil"/>
            </w:tcBorders>
          </w:tcPr>
          <w:p w14:paraId="2F5EB921">
            <w:pPr>
              <w:spacing w:before="40" w:after="40"/>
              <w:jc w:val="center"/>
              <w:rPr>
                <w:rFonts w:hint="eastAsia" w:ascii="宋体" w:hAnsi="宋体" w:eastAsia="宋体" w:cs="宋体"/>
                <w:b/>
                <w:color w:val="000000"/>
                <w:sz w:val="18"/>
              </w:rPr>
            </w:pPr>
          </w:p>
        </w:tc>
        <w:tc>
          <w:tcPr>
            <w:tcW w:w="2490" w:type="dxa"/>
            <w:gridSpan w:val="4"/>
            <w:tcBorders>
              <w:tl2br w:val="nil"/>
              <w:tr2bl w:val="nil"/>
            </w:tcBorders>
          </w:tcPr>
          <w:p w14:paraId="680FD757">
            <w:pPr>
              <w:spacing w:before="40" w:after="40"/>
              <w:jc w:val="center"/>
              <w:rPr>
                <w:rFonts w:hint="eastAsia" w:ascii="宋体" w:hAnsi="宋体" w:eastAsia="宋体" w:cs="宋体"/>
                <w:b/>
                <w:color w:val="000000"/>
                <w:sz w:val="18"/>
              </w:rPr>
            </w:pPr>
          </w:p>
        </w:tc>
      </w:tr>
      <w:tr w14:paraId="511A0B63">
        <w:tblPrEx>
          <w:tblBorders>
            <w:top w:val="single" w:color="000000" w:themeColor="text1" w:sz="8" w:space="0"/>
            <w:left w:val="single" w:color="000000" w:themeColor="text1" w:sz="8" w:space="0"/>
            <w:bottom w:val="single" w:color="000000" w:themeColor="text1" w:sz="8" w:space="0"/>
            <w:right w:val="single" w:color="000000" w:themeColor="text1" w:sz="8" w:space="0"/>
            <w:insideH w:val="single" w:color="000000" w:themeColor="text1" w:sz="8" w:space="0"/>
            <w:insideV w:val="single" w:color="000000" w:themeColor="text1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305" w:type="dxa"/>
            <w:gridSpan w:val="2"/>
            <w:tcBorders>
              <w:tl2br w:val="nil"/>
              <w:tr2bl w:val="nil"/>
            </w:tcBorders>
          </w:tcPr>
          <w:p w14:paraId="631D9876">
            <w:pPr>
              <w:spacing w:before="40" w:after="40"/>
              <w:jc w:val="center"/>
              <w:rPr>
                <w:rFonts w:hint="eastAsia" w:ascii="宋体" w:hAnsi="宋体" w:eastAsia="宋体" w:cs="宋体"/>
                <w:b/>
                <w:color w:val="000000"/>
                <w:sz w:val="18"/>
              </w:rPr>
            </w:pPr>
          </w:p>
        </w:tc>
        <w:tc>
          <w:tcPr>
            <w:tcW w:w="3840" w:type="dxa"/>
            <w:gridSpan w:val="3"/>
            <w:tcBorders>
              <w:tl2br w:val="nil"/>
              <w:tr2bl w:val="nil"/>
            </w:tcBorders>
          </w:tcPr>
          <w:p w14:paraId="5548903D">
            <w:pPr>
              <w:spacing w:before="40" w:after="40"/>
              <w:jc w:val="center"/>
              <w:rPr>
                <w:rFonts w:hint="eastAsia" w:ascii="宋体" w:hAnsi="宋体" w:eastAsia="宋体" w:cs="宋体"/>
                <w:b/>
                <w:color w:val="000000"/>
                <w:sz w:val="18"/>
              </w:rPr>
            </w:pPr>
          </w:p>
        </w:tc>
        <w:tc>
          <w:tcPr>
            <w:tcW w:w="2490" w:type="dxa"/>
            <w:gridSpan w:val="4"/>
            <w:tcBorders>
              <w:tl2br w:val="nil"/>
              <w:tr2bl w:val="nil"/>
            </w:tcBorders>
          </w:tcPr>
          <w:p w14:paraId="5EABBAF0">
            <w:pPr>
              <w:spacing w:before="40" w:after="40"/>
              <w:jc w:val="center"/>
              <w:rPr>
                <w:rFonts w:hint="eastAsia" w:ascii="宋体" w:hAnsi="宋体" w:eastAsia="宋体" w:cs="宋体"/>
                <w:b/>
                <w:color w:val="000000"/>
                <w:sz w:val="18"/>
              </w:rPr>
            </w:pPr>
          </w:p>
        </w:tc>
      </w:tr>
      <w:tr w14:paraId="59484F8B">
        <w:tblPrEx>
          <w:tblBorders>
            <w:top w:val="single" w:color="000000" w:themeColor="text1" w:sz="8" w:space="0"/>
            <w:left w:val="single" w:color="000000" w:themeColor="text1" w:sz="8" w:space="0"/>
            <w:bottom w:val="single" w:color="000000" w:themeColor="text1" w:sz="8" w:space="0"/>
            <w:right w:val="single" w:color="000000" w:themeColor="text1" w:sz="8" w:space="0"/>
            <w:insideH w:val="single" w:color="000000" w:themeColor="text1" w:sz="8" w:space="0"/>
            <w:insideV w:val="single" w:color="000000" w:themeColor="text1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635" w:type="dxa"/>
            <w:gridSpan w:val="9"/>
            <w:tcBorders>
              <w:tl2br w:val="nil"/>
              <w:tr2bl w:val="nil"/>
            </w:tcBorders>
          </w:tcPr>
          <w:p w14:paraId="71ADFA97">
            <w:pPr>
              <w:spacing w:before="40" w:after="40"/>
              <w:jc w:val="center"/>
              <w:rPr>
                <w:rFonts w:hint="eastAsia" w:ascii="宋体" w:hAnsi="宋体" w:eastAsia="宋体" w:cs="宋体"/>
                <w:b/>
                <w:color w:val="000000"/>
                <w:sz w:val="18"/>
              </w:rPr>
            </w:pPr>
            <w:r>
              <w:rPr>
                <w:rFonts w:hint="eastAsia" w:ascii="宋体" w:hAnsi="宋体" w:eastAsia="宋体" w:cs="宋体"/>
                <w:b/>
                <w:sz w:val="21"/>
              </w:rPr>
              <w:t>家庭成员及主要社会关系</w:t>
            </w:r>
          </w:p>
        </w:tc>
      </w:tr>
      <w:tr w14:paraId="1AE13853">
        <w:tblPrEx>
          <w:tblBorders>
            <w:top w:val="single" w:color="000000" w:themeColor="text1" w:sz="8" w:space="0"/>
            <w:left w:val="single" w:color="000000" w:themeColor="text1" w:sz="8" w:space="0"/>
            <w:bottom w:val="single" w:color="000000" w:themeColor="text1" w:sz="8" w:space="0"/>
            <w:right w:val="single" w:color="000000" w:themeColor="text1" w:sz="8" w:space="0"/>
            <w:insideH w:val="single" w:color="000000" w:themeColor="text1" w:sz="8" w:space="0"/>
            <w:insideV w:val="single" w:color="000000" w:themeColor="text1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20" w:type="dxa"/>
            <w:tcBorders>
              <w:tl2br w:val="nil"/>
              <w:tr2bl w:val="nil"/>
            </w:tcBorders>
          </w:tcPr>
          <w:p w14:paraId="1533662E">
            <w:pPr>
              <w:spacing w:before="40" w:after="40"/>
              <w:jc w:val="center"/>
              <w:rPr>
                <w:rFonts w:hint="eastAsia" w:ascii="宋体" w:hAnsi="宋体" w:eastAsia="宋体" w:cs="宋体"/>
                <w:b/>
                <w:sz w:val="21"/>
              </w:rPr>
            </w:pPr>
            <w:r>
              <w:rPr>
                <w:rFonts w:hint="eastAsia" w:ascii="宋体" w:hAnsi="宋体" w:eastAsia="宋体" w:cs="宋体"/>
                <w:b/>
                <w:color w:val="000000"/>
                <w:sz w:val="18"/>
              </w:rPr>
              <w:t>姓 名</w:t>
            </w:r>
          </w:p>
        </w:tc>
        <w:tc>
          <w:tcPr>
            <w:tcW w:w="975" w:type="dxa"/>
            <w:gridSpan w:val="2"/>
            <w:tcBorders>
              <w:tl2br w:val="nil"/>
              <w:tr2bl w:val="nil"/>
            </w:tcBorders>
          </w:tcPr>
          <w:p w14:paraId="043676C8">
            <w:pPr>
              <w:spacing w:before="40" w:after="40"/>
              <w:jc w:val="center"/>
              <w:rPr>
                <w:rFonts w:hint="eastAsia" w:ascii="宋体" w:hAnsi="宋体" w:eastAsia="宋体" w:cs="宋体"/>
                <w:b/>
                <w:sz w:val="21"/>
              </w:rPr>
            </w:pPr>
            <w:r>
              <w:rPr>
                <w:rFonts w:hint="eastAsia" w:ascii="宋体" w:hAnsi="宋体" w:eastAsia="宋体" w:cs="宋体"/>
                <w:b/>
                <w:color w:val="000000"/>
                <w:sz w:val="18"/>
              </w:rPr>
              <w:t>关 系</w:t>
            </w:r>
          </w:p>
        </w:tc>
        <w:tc>
          <w:tcPr>
            <w:tcW w:w="4080" w:type="dxa"/>
            <w:gridSpan w:val="3"/>
            <w:tcBorders>
              <w:tl2br w:val="nil"/>
              <w:tr2bl w:val="nil"/>
            </w:tcBorders>
          </w:tcPr>
          <w:p w14:paraId="374E180A">
            <w:pPr>
              <w:spacing w:before="40" w:after="40"/>
              <w:jc w:val="center"/>
              <w:rPr>
                <w:rFonts w:hint="eastAsia" w:ascii="宋体" w:hAnsi="宋体" w:eastAsia="宋体" w:cs="宋体"/>
                <w:b/>
                <w:sz w:val="21"/>
              </w:rPr>
            </w:pPr>
            <w:r>
              <w:rPr>
                <w:rFonts w:hint="eastAsia" w:ascii="宋体" w:hAnsi="宋体" w:eastAsia="宋体" w:cs="宋体"/>
                <w:b/>
                <w:color w:val="000000"/>
                <w:sz w:val="18"/>
              </w:rPr>
              <w:t>工作单位及职务</w:t>
            </w:r>
          </w:p>
        </w:tc>
        <w:tc>
          <w:tcPr>
            <w:tcW w:w="2160" w:type="dxa"/>
            <w:gridSpan w:val="3"/>
            <w:tcBorders>
              <w:tl2br w:val="nil"/>
              <w:tr2bl w:val="nil"/>
            </w:tcBorders>
          </w:tcPr>
          <w:p w14:paraId="4901D19E">
            <w:pPr>
              <w:spacing w:before="40" w:after="40"/>
              <w:jc w:val="center"/>
              <w:rPr>
                <w:rFonts w:hint="eastAsia" w:ascii="宋体" w:hAnsi="宋体" w:eastAsia="宋体" w:cs="宋体"/>
                <w:b/>
                <w:sz w:val="21"/>
              </w:rPr>
            </w:pPr>
            <w:r>
              <w:rPr>
                <w:rFonts w:hint="eastAsia" w:ascii="宋体" w:hAnsi="宋体" w:eastAsia="宋体" w:cs="宋体"/>
                <w:b/>
                <w:color w:val="000000"/>
                <w:sz w:val="18"/>
              </w:rPr>
              <w:t>联系电话</w:t>
            </w:r>
          </w:p>
        </w:tc>
      </w:tr>
      <w:tr w14:paraId="07AFFCE1">
        <w:tblPrEx>
          <w:tblBorders>
            <w:top w:val="single" w:color="000000" w:themeColor="text1" w:sz="8" w:space="0"/>
            <w:left w:val="single" w:color="000000" w:themeColor="text1" w:sz="8" w:space="0"/>
            <w:bottom w:val="single" w:color="000000" w:themeColor="text1" w:sz="8" w:space="0"/>
            <w:right w:val="single" w:color="000000" w:themeColor="text1" w:sz="8" w:space="0"/>
            <w:insideH w:val="single" w:color="000000" w:themeColor="text1" w:sz="8" w:space="0"/>
            <w:insideV w:val="single" w:color="000000" w:themeColor="text1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20" w:type="dxa"/>
            <w:tcBorders>
              <w:tl2br w:val="nil"/>
              <w:tr2bl w:val="nil"/>
            </w:tcBorders>
          </w:tcPr>
          <w:p w14:paraId="2E691B87">
            <w:pPr>
              <w:spacing w:before="40" w:after="40"/>
              <w:jc w:val="center"/>
              <w:rPr>
                <w:rFonts w:hint="eastAsia" w:ascii="宋体" w:hAnsi="宋体" w:eastAsia="宋体" w:cs="宋体"/>
                <w:b/>
                <w:color w:val="000000"/>
                <w:sz w:val="18"/>
              </w:rPr>
            </w:pPr>
          </w:p>
        </w:tc>
        <w:tc>
          <w:tcPr>
            <w:tcW w:w="975" w:type="dxa"/>
            <w:gridSpan w:val="2"/>
            <w:tcBorders>
              <w:tl2br w:val="nil"/>
              <w:tr2bl w:val="nil"/>
            </w:tcBorders>
          </w:tcPr>
          <w:p w14:paraId="158E4766">
            <w:pPr>
              <w:spacing w:before="40" w:after="40"/>
              <w:jc w:val="center"/>
              <w:rPr>
                <w:rFonts w:hint="eastAsia" w:ascii="宋体" w:hAnsi="宋体" w:eastAsia="宋体" w:cs="宋体"/>
                <w:b/>
                <w:color w:val="000000"/>
                <w:sz w:val="18"/>
              </w:rPr>
            </w:pPr>
          </w:p>
        </w:tc>
        <w:tc>
          <w:tcPr>
            <w:tcW w:w="4080" w:type="dxa"/>
            <w:gridSpan w:val="3"/>
            <w:tcBorders>
              <w:tl2br w:val="nil"/>
              <w:tr2bl w:val="nil"/>
            </w:tcBorders>
          </w:tcPr>
          <w:p w14:paraId="0D00C4B7">
            <w:pPr>
              <w:spacing w:before="40" w:after="40"/>
              <w:jc w:val="center"/>
              <w:rPr>
                <w:rFonts w:hint="eastAsia" w:ascii="宋体" w:hAnsi="宋体" w:eastAsia="宋体" w:cs="宋体"/>
                <w:b/>
                <w:color w:val="000000"/>
                <w:sz w:val="18"/>
              </w:rPr>
            </w:pPr>
          </w:p>
        </w:tc>
        <w:tc>
          <w:tcPr>
            <w:tcW w:w="2160" w:type="dxa"/>
            <w:gridSpan w:val="3"/>
            <w:tcBorders>
              <w:tl2br w:val="nil"/>
              <w:tr2bl w:val="nil"/>
            </w:tcBorders>
          </w:tcPr>
          <w:p w14:paraId="2149EDFE">
            <w:pPr>
              <w:spacing w:before="40" w:after="40"/>
              <w:jc w:val="center"/>
              <w:rPr>
                <w:rFonts w:hint="eastAsia" w:ascii="宋体" w:hAnsi="宋体" w:eastAsia="宋体" w:cs="宋体"/>
                <w:b/>
                <w:color w:val="000000"/>
                <w:sz w:val="18"/>
              </w:rPr>
            </w:pPr>
          </w:p>
        </w:tc>
      </w:tr>
      <w:tr w14:paraId="6BF80C4C">
        <w:tblPrEx>
          <w:tblBorders>
            <w:top w:val="single" w:color="000000" w:themeColor="text1" w:sz="8" w:space="0"/>
            <w:left w:val="single" w:color="000000" w:themeColor="text1" w:sz="8" w:space="0"/>
            <w:bottom w:val="single" w:color="000000" w:themeColor="text1" w:sz="8" w:space="0"/>
            <w:right w:val="single" w:color="000000" w:themeColor="text1" w:sz="8" w:space="0"/>
            <w:insideH w:val="single" w:color="000000" w:themeColor="text1" w:sz="8" w:space="0"/>
            <w:insideV w:val="single" w:color="000000" w:themeColor="text1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20" w:type="dxa"/>
            <w:tcBorders>
              <w:tl2br w:val="nil"/>
              <w:tr2bl w:val="nil"/>
            </w:tcBorders>
          </w:tcPr>
          <w:p w14:paraId="337E0408">
            <w:pPr>
              <w:spacing w:before="40" w:after="40"/>
              <w:jc w:val="center"/>
              <w:rPr>
                <w:rFonts w:hint="eastAsia" w:ascii="宋体" w:hAnsi="宋体" w:eastAsia="宋体" w:cs="宋体"/>
                <w:b/>
                <w:color w:val="000000"/>
                <w:sz w:val="18"/>
              </w:rPr>
            </w:pPr>
          </w:p>
        </w:tc>
        <w:tc>
          <w:tcPr>
            <w:tcW w:w="975" w:type="dxa"/>
            <w:gridSpan w:val="2"/>
            <w:tcBorders>
              <w:tl2br w:val="nil"/>
              <w:tr2bl w:val="nil"/>
            </w:tcBorders>
          </w:tcPr>
          <w:p w14:paraId="1F5DF433">
            <w:pPr>
              <w:spacing w:before="40" w:after="40"/>
              <w:jc w:val="center"/>
              <w:rPr>
                <w:rFonts w:hint="eastAsia" w:ascii="宋体" w:hAnsi="宋体" w:eastAsia="宋体" w:cs="宋体"/>
                <w:b/>
                <w:color w:val="000000"/>
                <w:sz w:val="18"/>
              </w:rPr>
            </w:pPr>
          </w:p>
        </w:tc>
        <w:tc>
          <w:tcPr>
            <w:tcW w:w="4080" w:type="dxa"/>
            <w:gridSpan w:val="3"/>
            <w:tcBorders>
              <w:tl2br w:val="nil"/>
              <w:tr2bl w:val="nil"/>
            </w:tcBorders>
          </w:tcPr>
          <w:p w14:paraId="4EC34811">
            <w:pPr>
              <w:spacing w:before="40" w:after="40"/>
              <w:jc w:val="center"/>
              <w:rPr>
                <w:rFonts w:hint="eastAsia" w:ascii="宋体" w:hAnsi="宋体" w:eastAsia="宋体" w:cs="宋体"/>
                <w:b/>
                <w:color w:val="000000"/>
                <w:sz w:val="18"/>
              </w:rPr>
            </w:pPr>
          </w:p>
        </w:tc>
        <w:tc>
          <w:tcPr>
            <w:tcW w:w="2160" w:type="dxa"/>
            <w:gridSpan w:val="3"/>
            <w:tcBorders>
              <w:tl2br w:val="nil"/>
              <w:tr2bl w:val="nil"/>
            </w:tcBorders>
          </w:tcPr>
          <w:p w14:paraId="67F6E5A2">
            <w:pPr>
              <w:spacing w:before="40" w:after="40"/>
              <w:jc w:val="center"/>
              <w:rPr>
                <w:rFonts w:hint="eastAsia" w:ascii="宋体" w:hAnsi="宋体" w:eastAsia="宋体" w:cs="宋体"/>
                <w:b/>
                <w:color w:val="000000"/>
                <w:sz w:val="18"/>
              </w:rPr>
            </w:pPr>
          </w:p>
        </w:tc>
      </w:tr>
      <w:tr w14:paraId="6112F6E6">
        <w:tblPrEx>
          <w:tblBorders>
            <w:top w:val="single" w:color="000000" w:themeColor="text1" w:sz="8" w:space="0"/>
            <w:left w:val="single" w:color="000000" w:themeColor="text1" w:sz="8" w:space="0"/>
            <w:bottom w:val="single" w:color="000000" w:themeColor="text1" w:sz="8" w:space="0"/>
            <w:right w:val="single" w:color="000000" w:themeColor="text1" w:sz="8" w:space="0"/>
            <w:insideH w:val="single" w:color="000000" w:themeColor="text1" w:sz="8" w:space="0"/>
            <w:insideV w:val="single" w:color="000000" w:themeColor="text1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20" w:type="dxa"/>
            <w:tcBorders>
              <w:tl2br w:val="nil"/>
              <w:tr2bl w:val="nil"/>
            </w:tcBorders>
          </w:tcPr>
          <w:p w14:paraId="5EDD9678">
            <w:pPr>
              <w:spacing w:before="40" w:after="40"/>
              <w:jc w:val="center"/>
              <w:rPr>
                <w:rFonts w:hint="eastAsia" w:ascii="宋体" w:hAnsi="宋体" w:eastAsia="宋体" w:cs="宋体"/>
                <w:b/>
                <w:color w:val="000000"/>
                <w:sz w:val="18"/>
              </w:rPr>
            </w:pPr>
          </w:p>
        </w:tc>
        <w:tc>
          <w:tcPr>
            <w:tcW w:w="975" w:type="dxa"/>
            <w:gridSpan w:val="2"/>
            <w:tcBorders>
              <w:tl2br w:val="nil"/>
              <w:tr2bl w:val="nil"/>
            </w:tcBorders>
          </w:tcPr>
          <w:p w14:paraId="1BB15114">
            <w:pPr>
              <w:spacing w:before="40" w:after="40"/>
              <w:jc w:val="center"/>
              <w:rPr>
                <w:rFonts w:hint="eastAsia" w:ascii="宋体" w:hAnsi="宋体" w:eastAsia="宋体" w:cs="宋体"/>
                <w:b/>
                <w:color w:val="000000"/>
                <w:sz w:val="18"/>
              </w:rPr>
            </w:pPr>
          </w:p>
        </w:tc>
        <w:tc>
          <w:tcPr>
            <w:tcW w:w="4080" w:type="dxa"/>
            <w:gridSpan w:val="3"/>
            <w:tcBorders>
              <w:tl2br w:val="nil"/>
              <w:tr2bl w:val="nil"/>
            </w:tcBorders>
          </w:tcPr>
          <w:p w14:paraId="63818B7B">
            <w:pPr>
              <w:spacing w:before="40" w:after="40"/>
              <w:jc w:val="center"/>
              <w:rPr>
                <w:rFonts w:hint="eastAsia" w:ascii="宋体" w:hAnsi="宋体" w:eastAsia="宋体" w:cs="宋体"/>
                <w:b/>
                <w:color w:val="000000"/>
                <w:sz w:val="18"/>
              </w:rPr>
            </w:pPr>
          </w:p>
        </w:tc>
        <w:tc>
          <w:tcPr>
            <w:tcW w:w="2160" w:type="dxa"/>
            <w:gridSpan w:val="3"/>
            <w:tcBorders>
              <w:tl2br w:val="nil"/>
              <w:tr2bl w:val="nil"/>
            </w:tcBorders>
          </w:tcPr>
          <w:p w14:paraId="0EE8E61A">
            <w:pPr>
              <w:spacing w:before="40" w:after="40"/>
              <w:jc w:val="center"/>
              <w:rPr>
                <w:rFonts w:hint="eastAsia" w:ascii="宋体" w:hAnsi="宋体" w:eastAsia="宋体" w:cs="宋体"/>
                <w:b/>
                <w:color w:val="000000"/>
                <w:sz w:val="18"/>
              </w:rPr>
            </w:pPr>
          </w:p>
        </w:tc>
      </w:tr>
      <w:tr w14:paraId="5D98D0D6">
        <w:tblPrEx>
          <w:tblBorders>
            <w:top w:val="single" w:color="000000" w:themeColor="text1" w:sz="8" w:space="0"/>
            <w:left w:val="single" w:color="000000" w:themeColor="text1" w:sz="8" w:space="0"/>
            <w:bottom w:val="single" w:color="000000" w:themeColor="text1" w:sz="8" w:space="0"/>
            <w:right w:val="single" w:color="000000" w:themeColor="text1" w:sz="8" w:space="0"/>
            <w:insideH w:val="single" w:color="000000" w:themeColor="text1" w:sz="8" w:space="0"/>
            <w:insideV w:val="single" w:color="000000" w:themeColor="text1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20" w:type="dxa"/>
            <w:tcBorders>
              <w:tl2br w:val="nil"/>
              <w:tr2bl w:val="nil"/>
            </w:tcBorders>
          </w:tcPr>
          <w:p w14:paraId="29088597">
            <w:pPr>
              <w:spacing w:before="40" w:after="40"/>
              <w:jc w:val="center"/>
              <w:rPr>
                <w:rFonts w:hint="eastAsia" w:ascii="宋体" w:hAnsi="宋体" w:eastAsia="宋体" w:cs="宋体"/>
                <w:b/>
                <w:color w:val="000000"/>
                <w:sz w:val="18"/>
              </w:rPr>
            </w:pPr>
          </w:p>
        </w:tc>
        <w:tc>
          <w:tcPr>
            <w:tcW w:w="975" w:type="dxa"/>
            <w:gridSpan w:val="2"/>
            <w:tcBorders>
              <w:tl2br w:val="nil"/>
              <w:tr2bl w:val="nil"/>
            </w:tcBorders>
          </w:tcPr>
          <w:p w14:paraId="5B3E9F90">
            <w:pPr>
              <w:spacing w:before="40" w:after="40"/>
              <w:jc w:val="center"/>
              <w:rPr>
                <w:rFonts w:hint="eastAsia" w:ascii="宋体" w:hAnsi="宋体" w:eastAsia="宋体" w:cs="宋体"/>
                <w:b/>
                <w:color w:val="000000"/>
                <w:sz w:val="18"/>
              </w:rPr>
            </w:pPr>
          </w:p>
        </w:tc>
        <w:tc>
          <w:tcPr>
            <w:tcW w:w="4080" w:type="dxa"/>
            <w:gridSpan w:val="3"/>
            <w:tcBorders>
              <w:tl2br w:val="nil"/>
              <w:tr2bl w:val="nil"/>
            </w:tcBorders>
          </w:tcPr>
          <w:p w14:paraId="1666DFBC">
            <w:pPr>
              <w:spacing w:before="40" w:after="40"/>
              <w:jc w:val="center"/>
              <w:rPr>
                <w:rFonts w:hint="eastAsia" w:ascii="宋体" w:hAnsi="宋体" w:eastAsia="宋体" w:cs="宋体"/>
                <w:b/>
                <w:color w:val="000000"/>
                <w:sz w:val="18"/>
              </w:rPr>
            </w:pPr>
          </w:p>
        </w:tc>
        <w:tc>
          <w:tcPr>
            <w:tcW w:w="2160" w:type="dxa"/>
            <w:gridSpan w:val="3"/>
            <w:tcBorders>
              <w:tl2br w:val="nil"/>
              <w:tr2bl w:val="nil"/>
            </w:tcBorders>
          </w:tcPr>
          <w:p w14:paraId="3FBD5F04">
            <w:pPr>
              <w:spacing w:before="40" w:after="40"/>
              <w:jc w:val="center"/>
              <w:rPr>
                <w:rFonts w:hint="eastAsia" w:ascii="宋体" w:hAnsi="宋体" w:eastAsia="宋体" w:cs="宋体"/>
                <w:b/>
                <w:color w:val="000000"/>
                <w:sz w:val="18"/>
              </w:rPr>
            </w:pPr>
          </w:p>
        </w:tc>
      </w:tr>
    </w:tbl>
    <w:p w14:paraId="24C23880">
      <w:pPr>
        <w:keepNext w:val="0"/>
        <w:keepLines w:val="0"/>
        <w:pageBreakBefore w:val="0"/>
        <w:widowControl/>
        <w:kinsoku/>
        <w:overflowPunct/>
        <w:topLinePunct w:val="0"/>
        <w:autoSpaceDE/>
        <w:autoSpaceDN/>
        <w:bidi w:val="0"/>
        <w:adjustRightInd/>
        <w:snapToGrid/>
        <w:spacing w:after="120" w:line="520" w:lineRule="exact"/>
        <w:jc w:val="both"/>
        <w:textAlignment w:val="auto"/>
        <w:rPr>
          <w:rFonts w:hint="eastAsia" w:ascii="宋体" w:hAnsi="宋体" w:eastAsia="宋体" w:cs="宋体"/>
        </w:rPr>
      </w:pPr>
    </w:p>
    <w:sectPr>
      <w:pgSz w:w="12240" w:h="15840"/>
      <w:pgMar w:top="1440" w:right="1803" w:bottom="1440" w:left="1803" w:header="720" w:footer="720" w:gutter="0"/>
      <w:pgBorders>
        <w:top w:val="none" w:sz="0" w:space="0"/>
        <w:left w:val="none" w:sz="0" w:space="0"/>
        <w:bottom w:val="none" w:sz="0" w:space="0"/>
        <w:right w:val="none" w:sz="0" w:space="0"/>
      </w:pgBorders>
      <w:cols w:space="720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altName w:val="Wingdings 2"/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altName w:val="Bookshelf Symbol 7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Cambria">
    <w:panose1 w:val="02040503050406030204"/>
    <w:charset w:val="00"/>
    <w:family w:val="auto"/>
    <w:pitch w:val="default"/>
    <w:sig w:usb0="E00002FF" w:usb1="400004FF" w:usb2="00000000" w:usb3="00000000" w:csb0="2000019F" w:csb1="00000000"/>
  </w:font>
  <w:font w:name="MS Mincho">
    <w:panose1 w:val="02020609040205080304"/>
    <w:charset w:val="80"/>
    <w:family w:val="auto"/>
    <w:pitch w:val="default"/>
    <w:sig w:usb0="E00002FF" w:usb1="6AC7FDFB" w:usb2="00000012" w:usb3="00000000" w:csb0="4002009F" w:csb1="DFD70000"/>
  </w:font>
  <w:font w:name="MS Gothic">
    <w:panose1 w:val="020B0609070205080204"/>
    <w:charset w:val="80"/>
    <w:family w:val="auto"/>
    <w:pitch w:val="default"/>
    <w:sig w:usb0="E00002FF" w:usb1="6AC7FDFB" w:usb2="00000012" w:usb3="00000000" w:csb0="4002009F" w:csb1="DFD70000"/>
  </w:font>
  <w:font w:name="Courier">
    <w:altName w:val="Courier New"/>
    <w:panose1 w:val="02000500000000000000"/>
    <w:charset w:val="00"/>
    <w:family w:val="auto"/>
    <w:pitch w:val="default"/>
    <w:sig w:usb0="00000000" w:usb1="00000000" w:usb2="00000000" w:usb3="00000000" w:csb0="00000001" w:csb1="00000000"/>
  </w:font>
  <w:font w:name="Bookshelf Symbol 7">
    <w:panose1 w:val="05010101010101010101"/>
    <w:charset w:val="00"/>
    <w:family w:val="auto"/>
    <w:pitch w:val="default"/>
    <w:sig w:usb0="00000000" w:usb1="00000000" w:usb2="00000000" w:usb3="00000000" w:csb0="8000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Wingdings 2">
    <w:panose1 w:val="05020102010507070707"/>
    <w:charset w:val="00"/>
    <w:family w:val="auto"/>
    <w:pitch w:val="default"/>
    <w:sig w:usb0="00000000" w:usb1="00000000" w:usb2="00000000" w:usb3="00000000" w:csb0="8000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76" w:lineRule="auto"/>
      </w:pPr>
      <w:r>
        <w:separator/>
      </w:r>
    </w:p>
  </w:footnote>
  <w:footnote w:type="continuationSeparator" w:id="1">
    <w:p>
      <w:pPr>
        <w:spacing w:before="0" w:after="0" w:line="276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FFFFFF7E"/>
    <w:multiLevelType w:val="singleLevel"/>
    <w:tmpl w:val="FFFFFF7E"/>
    <w:lvl w:ilvl="0" w:tentative="0">
      <w:start w:val="1"/>
      <w:numFmt w:val="decimal"/>
      <w:pStyle w:val="20"/>
      <w:lvlText w:val="%1."/>
      <w:lvlJc w:val="left"/>
      <w:pPr>
        <w:tabs>
          <w:tab w:val="left" w:pos="1080"/>
        </w:tabs>
        <w:ind w:left="1080" w:hanging="360"/>
      </w:pPr>
    </w:lvl>
  </w:abstractNum>
  <w:abstractNum w:abstractNumId="1">
    <w:nsid w:val="FFFFFF7F"/>
    <w:multiLevelType w:val="singleLevel"/>
    <w:tmpl w:val="FFFFFF7F"/>
    <w:lvl w:ilvl="0" w:tentative="0">
      <w:start w:val="1"/>
      <w:numFmt w:val="decimal"/>
      <w:pStyle w:val="13"/>
      <w:lvlText w:val="%1."/>
      <w:lvlJc w:val="left"/>
      <w:pPr>
        <w:tabs>
          <w:tab w:val="left" w:pos="720"/>
        </w:tabs>
        <w:ind w:left="720" w:hanging="360"/>
      </w:pPr>
    </w:lvl>
  </w:abstractNum>
  <w:abstractNum w:abstractNumId="2">
    <w:nsid w:val="FFFFFF82"/>
    <w:multiLevelType w:val="singleLevel"/>
    <w:tmpl w:val="FFFFFF82"/>
    <w:lvl w:ilvl="0" w:tentative="0">
      <w:start w:val="1"/>
      <w:numFmt w:val="bullet"/>
      <w:pStyle w:val="18"/>
      <w:lvlText w:val=""/>
      <w:lvlJc w:val="left"/>
      <w:pPr>
        <w:tabs>
          <w:tab w:val="left" w:pos="1080"/>
        </w:tabs>
        <w:ind w:left="1080" w:hanging="360"/>
      </w:pPr>
      <w:rPr>
        <w:rFonts w:hint="default" w:ascii="Symbol" w:hAnsi="Symbol"/>
      </w:rPr>
    </w:lvl>
  </w:abstractNum>
  <w:abstractNum w:abstractNumId="3">
    <w:nsid w:val="FFFFFF83"/>
    <w:multiLevelType w:val="singleLevel"/>
    <w:tmpl w:val="FFFFFF83"/>
    <w:lvl w:ilvl="0" w:tentative="0">
      <w:start w:val="1"/>
      <w:numFmt w:val="bullet"/>
      <w:pStyle w:val="23"/>
      <w:lvlText w:val=""/>
      <w:lvlJc w:val="left"/>
      <w:pPr>
        <w:tabs>
          <w:tab w:val="left" w:pos="720"/>
        </w:tabs>
        <w:ind w:left="720" w:hanging="360"/>
      </w:pPr>
      <w:rPr>
        <w:rFonts w:hint="default" w:ascii="Symbol" w:hAnsi="Symbol"/>
      </w:rPr>
    </w:lvl>
  </w:abstractNum>
  <w:abstractNum w:abstractNumId="4">
    <w:nsid w:val="FFFFFF88"/>
    <w:multiLevelType w:val="singleLevel"/>
    <w:tmpl w:val="FFFFFF88"/>
    <w:lvl w:ilvl="0" w:tentative="0">
      <w:start w:val="1"/>
      <w:numFmt w:val="decimal"/>
      <w:pStyle w:val="14"/>
      <w:lvlText w:val="%1."/>
      <w:lvlJc w:val="left"/>
      <w:pPr>
        <w:tabs>
          <w:tab w:val="left" w:pos="360"/>
        </w:tabs>
        <w:ind w:left="360" w:hanging="360"/>
      </w:pPr>
    </w:lvl>
  </w:abstractNum>
  <w:abstractNum w:abstractNumId="5">
    <w:nsid w:val="FFFFFF89"/>
    <w:multiLevelType w:val="singleLevel"/>
    <w:tmpl w:val="FFFFFF89"/>
    <w:lvl w:ilvl="0" w:tentative="0">
      <w:start w:val="1"/>
      <w:numFmt w:val="bullet"/>
      <w:pStyle w:val="16"/>
      <w:lvlText w:val=""/>
      <w:lvlJc w:val="left"/>
      <w:pPr>
        <w:tabs>
          <w:tab w:val="left" w:pos="360"/>
        </w:tabs>
        <w:ind w:left="360" w:hanging="360"/>
      </w:pPr>
      <w:rPr>
        <w:rFonts w:hint="default" w:ascii="Symbol" w:hAnsi="Symbol"/>
      </w:rPr>
    </w:lvl>
  </w:abstractNum>
  <w:num w:numId="1">
    <w:abstractNumId w:val="1"/>
  </w:num>
  <w:num w:numId="2">
    <w:abstractNumId w:val="4"/>
  </w:num>
  <w:num w:numId="3">
    <w:abstractNumId w:val="5"/>
  </w:num>
  <w:num w:numId="4">
    <w:abstractNumId w:val="2"/>
  </w:num>
  <w:num w:numId="5">
    <w:abstractNumId w:val="0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ocumentProtection w:enforcement="0"/>
  <w:defaultTabStop w:val="720"/>
  <w:characterSpacingControl w:val="doNotCompress"/>
  <w:footnotePr>
    <w:footnote w:id="0"/>
    <w:footnote w:id="1"/>
  </w:footnotePr>
  <w:endnotePr>
    <w:endnote w:id="0"/>
    <w:endnote w:id="1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9B1506"/>
    <w:rsid w:val="00AA1D8D"/>
    <w:rsid w:val="00B47730"/>
    <w:rsid w:val="00CB0664"/>
    <w:rsid w:val="00FC693F"/>
    <w:rsid w:val="078823C6"/>
    <w:rsid w:val="2DBF33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14:defaultImageDpi w14:val="300"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semiHidden="0" w:name="heading 2"/>
    <w:lsdException w:qFormat="1" w:uiPriority="9" w:semiHidden="0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qFormat="1" w:uiPriority="99" w:semiHidden="0" w:name="macro"/>
    <w:lsdException w:uiPriority="99" w:name="toa heading"/>
    <w:lsdException w:qFormat="1" w:uiPriority="99" w:semiHidden="0" w:name="List"/>
    <w:lsdException w:qFormat="1" w:uiPriority="99" w:semiHidden="0" w:name="List Bullet"/>
    <w:lsdException w:qFormat="1" w:uiPriority="99" w:semiHidden="0" w:name="List Number"/>
    <w:lsdException w:qFormat="1" w:uiPriority="99" w:semiHidden="0" w:name="List 2"/>
    <w:lsdException w:qFormat="1" w:uiPriority="99" w:semiHidden="0" w:name="List 3"/>
    <w:lsdException w:uiPriority="99" w:name="List 4"/>
    <w:lsdException w:uiPriority="99" w:name="List 5"/>
    <w:lsdException w:qFormat="1" w:uiPriority="99" w:semiHidden="0" w:name="List Bullet 2"/>
    <w:lsdException w:qFormat="1" w:uiPriority="99" w:semiHidden="0" w:name="List Bullet 3"/>
    <w:lsdException w:uiPriority="99" w:name="List Bullet 4"/>
    <w:lsdException w:uiPriority="99" w:name="List Bullet 5"/>
    <w:lsdException w:qFormat="1" w:uiPriority="99" w:semiHidden="0" w:name="List Number 2"/>
    <w:lsdException w:qFormat="1" w:uiPriority="99" w:semiHidden="0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qFormat="1" w:uiPriority="99" w:semiHidden="0" w:name="Body Text"/>
    <w:lsdException w:uiPriority="99" w:name="Body Text Indent"/>
    <w:lsdException w:qFormat="1" w:uiPriority="99" w:semiHidden="0" w:name="List Continue"/>
    <w:lsdException w:qFormat="1" w:uiPriority="99" w:semiHidden="0" w:name="List Continue 2"/>
    <w:lsdException w:qFormat="1" w:uiPriority="99" w:semiHidden="0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qFormat="1" w:uiPriority="99" w:semiHidden="0" w:name="Body Text 2"/>
    <w:lsdException w:qFormat="1" w:uiPriority="99" w:semiHidden="0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59" w:semiHidden="0" w:name="Table Grid"/>
    <w:lsdException w:uiPriority="99" w:name="Table Theme"/>
    <w:lsdException w:qFormat="1" w:unhideWhenUsed="0" w:uiPriority="1" w:semiHidden="0" w:name="No Spacing"/>
    <w:lsdException w:qFormat="1" w:unhideWhenUsed="0" w:uiPriority="60" w:semiHidden="0" w:name="Light Shading"/>
    <w:lsdException w:qFormat="1" w:unhideWhenUsed="0" w:uiPriority="61" w:semiHidden="0" w:name="Light List"/>
    <w:lsdException w:qFormat="1" w:unhideWhenUsed="0" w:uiPriority="62" w:semiHidden="0" w:name="Light Grid"/>
    <w:lsdException w:qFormat="1" w:unhideWhenUsed="0" w:uiPriority="63" w:semiHidden="0" w:name="Medium Shading 1"/>
    <w:lsdException w:qFormat="1" w:unhideWhenUsed="0" w:uiPriority="64" w:semiHidden="0" w:name="Medium Shading 2"/>
    <w:lsdException w:qFormat="1" w:unhideWhenUsed="0" w:uiPriority="65" w:semiHidden="0" w:name="Medium List 1"/>
    <w:lsdException w:qFormat="1" w:unhideWhenUsed="0" w:uiPriority="66" w:semiHidden="0" w:name="Medium List 2"/>
    <w:lsdException w:qFormat="1" w:unhideWhenUsed="0" w:uiPriority="67" w:semiHidden="0" w:name="Medium Grid 1"/>
    <w:lsdException w:qFormat="1" w:unhideWhenUsed="0" w:uiPriority="68" w:semiHidden="0" w:name="Medium Grid 2"/>
    <w:lsdException w:qFormat="1" w:unhideWhenUsed="0" w:uiPriority="69" w:semiHidden="0" w:name="Medium Grid 3"/>
    <w:lsdException w:qFormat="1" w:unhideWhenUsed="0" w:uiPriority="70" w:semiHidden="0" w:name="Dark List"/>
    <w:lsdException w:qFormat="1" w:unhideWhenUsed="0" w:uiPriority="71" w:semiHidden="0" w:name="Colorful Shading"/>
    <w:lsdException w:qFormat="1" w:unhideWhenUsed="0" w:uiPriority="72" w:semiHidden="0" w:name="Colorful List"/>
    <w:lsdException w:qFormat="1" w:unhideWhenUsed="0" w:uiPriority="73" w:semiHidden="0" w:name="Colorful Grid"/>
    <w:lsdException w:qFormat="1" w:unhideWhenUsed="0" w:uiPriority="60" w:semiHidden="0" w:name="Light Shading Accent 1"/>
    <w:lsdException w:qFormat="1" w:unhideWhenUsed="0" w:uiPriority="61" w:semiHidden="0" w:name="Light List Accent 1"/>
    <w:lsdException w:qFormat="1" w:unhideWhenUsed="0" w:uiPriority="62" w:semiHidden="0" w:name="Light Grid Accent 1"/>
    <w:lsdException w:qFormat="1" w:unhideWhenUsed="0" w:uiPriority="63" w:semiHidden="0" w:name="Medium Shading 1 Accent 1"/>
    <w:lsdException w:qFormat="1" w:unhideWhenUsed="0" w:uiPriority="64" w:semiHidden="0" w:name="Medium Shading 2 Accent 1"/>
    <w:lsdException w:qFormat="1" w:unhideWhenUsed="0" w:uiPriority="65" w:semiHidden="0" w:name="Medium List 1 Accent 1"/>
    <w:lsdException w:qFormat="1" w:unhideWhenUsed="0" w:uiPriority="34" w:semiHidden="0" w:name="List Paragraph"/>
    <w:lsdException w:qFormat="1" w:unhideWhenUsed="0" w:uiPriority="29" w:semiHidden="0" w:name="Quote"/>
    <w:lsdException w:qFormat="1" w:unhideWhenUsed="0" w:uiPriority="30" w:semiHidden="0" w:name="Intense Quote"/>
    <w:lsdException w:qFormat="1" w:unhideWhenUsed="0" w:uiPriority="66" w:semiHidden="0" w:name="Medium List 2 Accent 1"/>
    <w:lsdException w:qFormat="1" w:unhideWhenUsed="0" w:uiPriority="67" w:semiHidden="0" w:name="Medium Grid 1 Accent 1"/>
    <w:lsdException w:qFormat="1" w:unhideWhenUsed="0" w:uiPriority="68" w:semiHidden="0" w:name="Medium Grid 2 Accent 1"/>
    <w:lsdException w:qFormat="1" w:unhideWhenUsed="0" w:uiPriority="69" w:semiHidden="0" w:name="Medium Grid 3 Accent 1"/>
    <w:lsdException w:qFormat="1" w:unhideWhenUsed="0" w:uiPriority="70" w:semiHidden="0" w:name="Dark List Accent 1"/>
    <w:lsdException w:qFormat="1" w:unhideWhenUsed="0" w:uiPriority="71" w:semiHidden="0" w:name="Colorful Shading Accent 1"/>
    <w:lsdException w:qFormat="1" w:unhideWhenUsed="0" w:uiPriority="72" w:semiHidden="0" w:name="Colorful List Accent 1"/>
    <w:lsdException w:qFormat="1" w:unhideWhenUsed="0" w:uiPriority="73" w:semiHidden="0" w:name="Colorful Grid Accent 1"/>
    <w:lsdException w:qFormat="1" w:unhideWhenUsed="0" w:uiPriority="60" w:semiHidden="0" w:name="Light Shading Accent 2"/>
    <w:lsdException w:qFormat="1" w:unhideWhenUsed="0" w:uiPriority="61" w:semiHidden="0" w:name="Light List Accent 2"/>
    <w:lsdException w:qFormat="1" w:unhideWhenUsed="0" w:uiPriority="62" w:semiHidden="0" w:name="Light Grid Accent 2"/>
    <w:lsdException w:qFormat="1" w:unhideWhenUsed="0" w:uiPriority="63" w:semiHidden="0" w:name="Medium Shading 1 Accent 2"/>
    <w:lsdException w:qFormat="1" w:unhideWhenUsed="0" w:uiPriority="64" w:semiHidden="0" w:name="Medium Shading 2 Accent 2"/>
    <w:lsdException w:qFormat="1" w:unhideWhenUsed="0" w:uiPriority="65" w:semiHidden="0" w:name="Medium List 1 Accent 2"/>
    <w:lsdException w:qFormat="1" w:unhideWhenUsed="0" w:uiPriority="66" w:semiHidden="0" w:name="Medium List 2 Accent 2"/>
    <w:lsdException w:qFormat="1" w:unhideWhenUsed="0" w:uiPriority="67" w:semiHidden="0" w:name="Medium Grid 1 Accent 2"/>
    <w:lsdException w:qFormat="1" w:unhideWhenUsed="0" w:uiPriority="68" w:semiHidden="0" w:name="Medium Grid 2 Accent 2"/>
    <w:lsdException w:qFormat="1" w:unhideWhenUsed="0" w:uiPriority="69" w:semiHidden="0" w:name="Medium Grid 3 Accent 2"/>
    <w:lsdException w:qFormat="1" w:unhideWhenUsed="0" w:uiPriority="70" w:semiHidden="0" w:name="Dark List Accent 2"/>
    <w:lsdException w:qFormat="1" w:unhideWhenUsed="0" w:uiPriority="71" w:semiHidden="0" w:name="Colorful Shading Accent 2"/>
    <w:lsdException w:qFormat="1" w:unhideWhenUsed="0" w:uiPriority="72" w:semiHidden="0" w:name="Colorful List Accent 2"/>
    <w:lsdException w:qFormat="1" w:unhideWhenUsed="0" w:uiPriority="73" w:semiHidden="0" w:name="Colorful Grid Accent 2"/>
    <w:lsdException w:qFormat="1" w:unhideWhenUsed="0" w:uiPriority="60" w:semiHidden="0" w:name="Light Shading Accent 3"/>
    <w:lsdException w:qFormat="1" w:unhideWhenUsed="0" w:uiPriority="61" w:semiHidden="0" w:name="Light List Accent 3"/>
    <w:lsdException w:qFormat="1" w:unhideWhenUsed="0" w:uiPriority="62" w:semiHidden="0" w:name="Light Grid Accent 3"/>
    <w:lsdException w:qFormat="1" w:unhideWhenUsed="0" w:uiPriority="63" w:semiHidden="0" w:name="Medium Shading 1 Accent 3"/>
    <w:lsdException w:qFormat="1" w:unhideWhenUsed="0" w:uiPriority="64" w:semiHidden="0" w:name="Medium Shading 2 Accent 3"/>
    <w:lsdException w:qFormat="1" w:unhideWhenUsed="0" w:uiPriority="65" w:semiHidden="0" w:name="Medium List 1 Accent 3"/>
    <w:lsdException w:qFormat="1" w:unhideWhenUsed="0" w:uiPriority="66" w:semiHidden="0" w:name="Medium List 2 Accent 3"/>
    <w:lsdException w:qFormat="1" w:unhideWhenUsed="0" w:uiPriority="67" w:semiHidden="0" w:name="Medium Grid 1 Accent 3"/>
    <w:lsdException w:qFormat="1" w:unhideWhenUsed="0" w:uiPriority="68" w:semiHidden="0" w:name="Medium Grid 2 Accent 3"/>
    <w:lsdException w:qFormat="1" w:unhideWhenUsed="0" w:uiPriority="69" w:semiHidden="0" w:name="Medium Grid 3 Accent 3"/>
    <w:lsdException w:qFormat="1" w:unhideWhenUsed="0" w:uiPriority="70" w:semiHidden="0" w:name="Dark List Accent 3"/>
    <w:lsdException w:qFormat="1" w:unhideWhenUsed="0" w:uiPriority="71" w:semiHidden="0" w:name="Colorful Shading Accent 3"/>
    <w:lsdException w:qFormat="1" w:unhideWhenUsed="0" w:uiPriority="72" w:semiHidden="0" w:name="Colorful List Accent 3"/>
    <w:lsdException w:qFormat="1" w:unhideWhenUsed="0" w:uiPriority="73" w:semiHidden="0" w:name="Colorful Grid Accent 3"/>
    <w:lsdException w:qFormat="1" w:unhideWhenUsed="0" w:uiPriority="60" w:semiHidden="0" w:name="Light Shading Accent 4"/>
    <w:lsdException w:qFormat="1" w:unhideWhenUsed="0" w:uiPriority="61" w:semiHidden="0" w:name="Light List Accent 4"/>
    <w:lsdException w:qFormat="1" w:unhideWhenUsed="0" w:uiPriority="62" w:semiHidden="0" w:name="Light Grid Accent 4"/>
    <w:lsdException w:qFormat="1" w:unhideWhenUsed="0" w:uiPriority="63" w:semiHidden="0" w:name="Medium Shading 1 Accent 4"/>
    <w:lsdException w:qFormat="1" w:unhideWhenUsed="0" w:uiPriority="64" w:semiHidden="0" w:name="Medium Shading 2 Accent 4"/>
    <w:lsdException w:qFormat="1" w:unhideWhenUsed="0" w:uiPriority="65" w:semiHidden="0" w:name="Medium List 1 Accent 4"/>
    <w:lsdException w:qFormat="1" w:unhideWhenUsed="0" w:uiPriority="66" w:semiHidden="0" w:name="Medium List 2 Accent 4"/>
    <w:lsdException w:qFormat="1" w:unhideWhenUsed="0" w:uiPriority="67" w:semiHidden="0" w:name="Medium Grid 1 Accent 4"/>
    <w:lsdException w:qFormat="1" w:unhideWhenUsed="0" w:uiPriority="68" w:semiHidden="0" w:name="Medium Grid 2 Accent 4"/>
    <w:lsdException w:qFormat="1" w:unhideWhenUsed="0" w:uiPriority="69" w:semiHidden="0" w:name="Medium Grid 3 Accent 4"/>
    <w:lsdException w:qFormat="1" w:unhideWhenUsed="0" w:uiPriority="70" w:semiHidden="0" w:name="Dark List Accent 4"/>
    <w:lsdException w:qFormat="1" w:unhideWhenUsed="0" w:uiPriority="71" w:semiHidden="0" w:name="Colorful Shading Accent 4"/>
    <w:lsdException w:qFormat="1" w:unhideWhenUsed="0" w:uiPriority="72" w:semiHidden="0" w:name="Colorful List Accent 4"/>
    <w:lsdException w:qFormat="1" w:unhideWhenUsed="0" w:uiPriority="73" w:semiHidden="0" w:name="Colorful Grid Accent 4"/>
    <w:lsdException w:qFormat="1" w:unhideWhenUsed="0" w:uiPriority="60" w:semiHidden="0" w:name="Light Shading Accent 5"/>
    <w:lsdException w:qFormat="1" w:unhideWhenUsed="0" w:uiPriority="61" w:semiHidden="0" w:name="Light List Accent 5"/>
    <w:lsdException w:qFormat="1" w:unhideWhenUsed="0" w:uiPriority="62" w:semiHidden="0" w:name="Light Grid Accent 5"/>
    <w:lsdException w:qFormat="1" w:unhideWhenUsed="0" w:uiPriority="63" w:semiHidden="0" w:name="Medium Shading 1 Accent 5"/>
    <w:lsdException w:qFormat="1" w:unhideWhenUsed="0" w:uiPriority="64" w:semiHidden="0" w:name="Medium Shading 2 Accent 5"/>
    <w:lsdException w:qFormat="1" w:unhideWhenUsed="0" w:uiPriority="65" w:semiHidden="0" w:name="Medium List 1 Accent 5"/>
    <w:lsdException w:qFormat="1" w:unhideWhenUsed="0" w:uiPriority="66" w:semiHidden="0" w:name="Medium List 2 Accent 5"/>
    <w:lsdException w:qFormat="1" w:unhideWhenUsed="0" w:uiPriority="67" w:semiHidden="0" w:name="Medium Grid 1 Accent 5"/>
    <w:lsdException w:qFormat="1" w:unhideWhenUsed="0" w:uiPriority="68" w:semiHidden="0" w:name="Medium Grid 2 Accent 5"/>
    <w:lsdException w:qFormat="1" w:unhideWhenUsed="0" w:uiPriority="69" w:semiHidden="0" w:name="Medium Grid 3 Accent 5"/>
    <w:lsdException w:qFormat="1" w:unhideWhenUsed="0" w:uiPriority="70" w:semiHidden="0" w:name="Dark List Accent 5"/>
    <w:lsdException w:qFormat="1" w:unhideWhenUsed="0" w:uiPriority="71" w:semiHidden="0" w:name="Colorful Shading Accent 5"/>
    <w:lsdException w:qFormat="1" w:unhideWhenUsed="0" w:uiPriority="72" w:semiHidden="0" w:name="Colorful List Accent 5"/>
    <w:lsdException w:qFormat="1" w:unhideWhenUsed="0" w:uiPriority="73" w:semiHidden="0" w:name="Colorful Grid Accent 5"/>
    <w:lsdException w:qFormat="1" w:unhideWhenUsed="0" w:uiPriority="60" w:semiHidden="0" w:name="Light Shading Accent 6"/>
    <w:lsdException w:qFormat="1" w:unhideWhenUsed="0" w:uiPriority="61" w:semiHidden="0" w:name="Light List Accent 6"/>
    <w:lsdException w:qFormat="1" w:unhideWhenUsed="0" w:uiPriority="62" w:semiHidden="0" w:name="Light Grid Accent 6"/>
    <w:lsdException w:qFormat="1" w:unhideWhenUsed="0" w:uiPriority="63" w:semiHidden="0" w:name="Medium Shading 1 Accent 6"/>
    <w:lsdException w:qFormat="1" w:unhideWhenUsed="0" w:uiPriority="64" w:semiHidden="0" w:name="Medium Shading 2 Accent 6"/>
    <w:lsdException w:qFormat="1" w:unhideWhenUsed="0" w:uiPriority="65" w:semiHidden="0" w:name="Medium List 1 Accent 6"/>
    <w:lsdException w:qFormat="1" w:unhideWhenUsed="0" w:uiPriority="66" w:semiHidden="0" w:name="Medium List 2 Accent 6"/>
    <w:lsdException w:qFormat="1" w:unhideWhenUsed="0" w:uiPriority="67" w:semiHidden="0" w:name="Medium Grid 1 Accent 6"/>
    <w:lsdException w:qFormat="1" w:unhideWhenUsed="0" w:uiPriority="68" w:semiHidden="0" w:name="Medium Grid 2 Accent 6"/>
    <w:lsdException w:qFormat="1" w:unhideWhenUsed="0" w:uiPriority="69" w:semiHidden="0" w:name="Medium Grid 3 Accent 6"/>
    <w:lsdException w:qFormat="1" w:unhideWhenUsed="0" w:uiPriority="70" w:semiHidden="0" w:name="Dark List Accent 6"/>
    <w:lsdException w:qFormat="1" w:unhideWhenUsed="0" w:uiPriority="71" w:semiHidden="0" w:name="Colorful Shading Accent 6"/>
    <w:lsdException w:qFormat="1" w:unhideWhenUsed="0" w:uiPriority="72" w:semiHidden="0" w:name="Colorful List Accent 6"/>
    <w:lsdException w:qFormat="1" w:unhideWhenUsed="0" w:uiPriority="73" w:semiHidden="0" w:name="Colorful Grid Accent 6"/>
  </w:latentStyles>
  <w:style w:type="paragraph" w:default="1" w:styleId="1">
    <w:name w:val="Normal"/>
    <w:qFormat/>
    <w:uiPriority w:val="0"/>
    <w:pPr>
      <w:spacing w:after="200" w:line="276" w:lineRule="auto"/>
    </w:pPr>
    <w:rPr>
      <w:rFonts w:asciiTheme="minorHAnsi" w:hAnsiTheme="minorHAnsi" w:eastAsiaTheme="minorEastAsia" w:cstheme="minorBidi"/>
      <w:sz w:val="22"/>
      <w:szCs w:val="22"/>
      <w:lang w:val="en-US" w:eastAsia="en-US" w:bidi="ar-SA"/>
    </w:rPr>
  </w:style>
  <w:style w:type="paragraph" w:styleId="3">
    <w:name w:val="heading 1"/>
    <w:basedOn w:val="1"/>
    <w:next w:val="1"/>
    <w:link w:val="138"/>
    <w:qFormat/>
    <w:uiPriority w:val="9"/>
    <w:pPr>
      <w:keepNext/>
      <w:keepLines/>
      <w:spacing w:before="480" w:after="0"/>
      <w:outlineLvl w:val="0"/>
    </w:pPr>
    <w:rPr>
      <w:rFonts w:asciiTheme="majorHAnsi" w:hAnsiTheme="majorHAnsi" w:eastAsiaTheme="majorEastAsia" w:cstheme="majorBidi"/>
      <w:b/>
      <w:bCs/>
      <w:color w:val="376092" w:themeColor="accent1" w:themeShade="BF"/>
      <w:sz w:val="28"/>
      <w:szCs w:val="28"/>
    </w:rPr>
  </w:style>
  <w:style w:type="paragraph" w:styleId="4">
    <w:name w:val="heading 2"/>
    <w:basedOn w:val="1"/>
    <w:next w:val="1"/>
    <w:link w:val="139"/>
    <w:unhideWhenUsed/>
    <w:qFormat/>
    <w:uiPriority w:val="9"/>
    <w:pPr>
      <w:keepNext/>
      <w:keepLines/>
      <w:spacing w:before="200" w:after="0"/>
      <w:outlineLvl w:val="1"/>
    </w:pPr>
    <w:rPr>
      <w:rFonts w:asciiTheme="majorHAnsi" w:hAnsiTheme="majorHAnsi" w:eastAsiaTheme="majorEastAsia" w:cstheme="majorBidi"/>
      <w:b/>
      <w:bCs/>
      <w:color w:val="4F81BD" w:themeColor="accent1"/>
      <w:sz w:val="26"/>
      <w:szCs w:val="26"/>
      <w14:textFill>
        <w14:solidFill>
          <w14:schemeClr w14:val="accent1"/>
        </w14:solidFill>
      </w14:textFill>
    </w:rPr>
  </w:style>
  <w:style w:type="paragraph" w:styleId="5">
    <w:name w:val="heading 3"/>
    <w:basedOn w:val="1"/>
    <w:next w:val="1"/>
    <w:link w:val="140"/>
    <w:unhideWhenUsed/>
    <w:qFormat/>
    <w:uiPriority w:val="9"/>
    <w:pPr>
      <w:keepNext/>
      <w:keepLines/>
      <w:spacing w:before="200" w:after="0"/>
      <w:outlineLvl w:val="2"/>
    </w:pPr>
    <w:rPr>
      <w:rFonts w:asciiTheme="majorHAnsi" w:hAnsiTheme="majorHAnsi" w:eastAsiaTheme="majorEastAsia" w:cstheme="majorBidi"/>
      <w:b/>
      <w:bCs/>
      <w:color w:val="4F81BD" w:themeColor="accent1"/>
      <w14:textFill>
        <w14:solidFill>
          <w14:schemeClr w14:val="accent1"/>
        </w14:solidFill>
      </w14:textFill>
    </w:rPr>
  </w:style>
  <w:style w:type="paragraph" w:styleId="6">
    <w:name w:val="heading 4"/>
    <w:basedOn w:val="1"/>
    <w:next w:val="1"/>
    <w:link w:val="150"/>
    <w:semiHidden/>
    <w:unhideWhenUsed/>
    <w:qFormat/>
    <w:uiPriority w:val="9"/>
    <w:pPr>
      <w:keepNext/>
      <w:keepLines/>
      <w:spacing w:before="200" w:after="0"/>
      <w:outlineLvl w:val="3"/>
    </w:pPr>
    <w:rPr>
      <w:rFonts w:asciiTheme="majorHAnsi" w:hAnsiTheme="majorHAnsi" w:eastAsiaTheme="majorEastAsia" w:cstheme="majorBidi"/>
      <w:b/>
      <w:bCs/>
      <w:i/>
      <w:iCs/>
      <w:color w:val="4F81BD" w:themeColor="accent1"/>
      <w14:textFill>
        <w14:solidFill>
          <w14:schemeClr w14:val="accent1"/>
        </w14:solidFill>
      </w14:textFill>
    </w:rPr>
  </w:style>
  <w:style w:type="paragraph" w:styleId="7">
    <w:name w:val="heading 5"/>
    <w:basedOn w:val="1"/>
    <w:next w:val="1"/>
    <w:link w:val="151"/>
    <w:semiHidden/>
    <w:unhideWhenUsed/>
    <w:qFormat/>
    <w:uiPriority w:val="9"/>
    <w:pPr>
      <w:keepNext/>
      <w:keepLines/>
      <w:spacing w:before="200" w:after="0"/>
      <w:outlineLvl w:val="4"/>
    </w:pPr>
    <w:rPr>
      <w:rFonts w:asciiTheme="majorHAnsi" w:hAnsiTheme="majorHAnsi" w:eastAsiaTheme="majorEastAsia" w:cstheme="majorBidi"/>
      <w:color w:val="254061" w:themeColor="accent1" w:themeShade="80"/>
    </w:rPr>
  </w:style>
  <w:style w:type="paragraph" w:styleId="8">
    <w:name w:val="heading 6"/>
    <w:basedOn w:val="1"/>
    <w:next w:val="1"/>
    <w:link w:val="152"/>
    <w:semiHidden/>
    <w:unhideWhenUsed/>
    <w:qFormat/>
    <w:uiPriority w:val="9"/>
    <w:pPr>
      <w:keepNext/>
      <w:keepLines/>
      <w:spacing w:before="200" w:after="0"/>
      <w:outlineLvl w:val="5"/>
    </w:pPr>
    <w:rPr>
      <w:rFonts w:asciiTheme="majorHAnsi" w:hAnsiTheme="majorHAnsi" w:eastAsiaTheme="majorEastAsia" w:cstheme="majorBidi"/>
      <w:i/>
      <w:iCs/>
      <w:color w:val="254061" w:themeColor="accent1" w:themeShade="80"/>
    </w:rPr>
  </w:style>
  <w:style w:type="paragraph" w:styleId="9">
    <w:name w:val="heading 7"/>
    <w:basedOn w:val="1"/>
    <w:next w:val="1"/>
    <w:link w:val="153"/>
    <w:semiHidden/>
    <w:unhideWhenUsed/>
    <w:qFormat/>
    <w:uiPriority w:val="9"/>
    <w:pPr>
      <w:keepNext/>
      <w:keepLines/>
      <w:spacing w:before="200" w:after="0"/>
      <w:outlineLvl w:val="6"/>
    </w:pPr>
    <w:rPr>
      <w:rFonts w:asciiTheme="majorHAnsi" w:hAnsiTheme="majorHAnsi" w:eastAsiaTheme="majorEastAsia" w:cstheme="majorBidi"/>
      <w:i/>
      <w:iCs/>
      <w:color w:val="404040" w:themeColor="text1" w:themeTint="BF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paragraph" w:styleId="10">
    <w:name w:val="heading 8"/>
    <w:basedOn w:val="1"/>
    <w:next w:val="1"/>
    <w:link w:val="154"/>
    <w:semiHidden/>
    <w:unhideWhenUsed/>
    <w:qFormat/>
    <w:uiPriority w:val="9"/>
    <w:pPr>
      <w:keepNext/>
      <w:keepLines/>
      <w:spacing w:before="200" w:after="0"/>
      <w:outlineLvl w:val="7"/>
    </w:pPr>
    <w:rPr>
      <w:rFonts w:asciiTheme="majorHAnsi" w:hAnsiTheme="majorHAnsi" w:eastAsiaTheme="majorEastAsia" w:cstheme="majorBidi"/>
      <w:color w:val="4F81BD" w:themeColor="accent1"/>
      <w:sz w:val="20"/>
      <w:szCs w:val="20"/>
      <w14:textFill>
        <w14:solidFill>
          <w14:schemeClr w14:val="accent1"/>
        </w14:solidFill>
      </w14:textFill>
    </w:rPr>
  </w:style>
  <w:style w:type="paragraph" w:styleId="11">
    <w:name w:val="heading 9"/>
    <w:basedOn w:val="1"/>
    <w:next w:val="1"/>
    <w:link w:val="155"/>
    <w:semiHidden/>
    <w:unhideWhenUsed/>
    <w:qFormat/>
    <w:uiPriority w:val="9"/>
    <w:pPr>
      <w:keepNext/>
      <w:keepLines/>
      <w:spacing w:before="200" w:after="0"/>
      <w:outlineLvl w:val="8"/>
    </w:pPr>
    <w:rPr>
      <w:rFonts w:asciiTheme="majorHAnsi" w:hAnsiTheme="majorHAnsi" w:eastAsiaTheme="majorEastAsia" w:cstheme="majorBidi"/>
      <w:i/>
      <w:iCs/>
      <w:color w:val="404040" w:themeColor="text1" w:themeTint="BF"/>
      <w:sz w:val="20"/>
      <w:szCs w:val="20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character" w:default="1" w:styleId="132">
    <w:name w:val="Default Paragraph Font"/>
    <w:semiHidden/>
    <w:unhideWhenUsed/>
    <w:qFormat/>
    <w:uiPriority w:val="1"/>
  </w:style>
  <w:style w:type="table" w:default="1" w:styleId="32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macro"/>
    <w:link w:val="147"/>
    <w:unhideWhenUsed/>
    <w:qFormat/>
    <w:uiPriority w:val="99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  <w:spacing w:after="200" w:line="276" w:lineRule="auto"/>
    </w:pPr>
    <w:rPr>
      <w:rFonts w:ascii="Courier" w:hAnsi="Courier" w:eastAsiaTheme="minorEastAsia" w:cstheme="minorBidi"/>
      <w:sz w:val="20"/>
      <w:szCs w:val="20"/>
      <w:lang w:val="en-US" w:eastAsia="en-US" w:bidi="ar-SA"/>
    </w:rPr>
  </w:style>
  <w:style w:type="paragraph" w:styleId="12">
    <w:name w:val="List 3"/>
    <w:basedOn w:val="1"/>
    <w:unhideWhenUsed/>
    <w:qFormat/>
    <w:uiPriority w:val="99"/>
    <w:pPr>
      <w:ind w:left="1080" w:hanging="360"/>
      <w:contextualSpacing/>
    </w:pPr>
  </w:style>
  <w:style w:type="paragraph" w:styleId="13">
    <w:name w:val="List Number 2"/>
    <w:basedOn w:val="1"/>
    <w:unhideWhenUsed/>
    <w:qFormat/>
    <w:uiPriority w:val="99"/>
    <w:pPr>
      <w:numPr>
        <w:ilvl w:val="0"/>
        <w:numId w:val="1"/>
      </w:numPr>
      <w:contextualSpacing/>
    </w:pPr>
  </w:style>
  <w:style w:type="paragraph" w:styleId="14">
    <w:name w:val="List Number"/>
    <w:basedOn w:val="1"/>
    <w:unhideWhenUsed/>
    <w:qFormat/>
    <w:uiPriority w:val="99"/>
    <w:pPr>
      <w:numPr>
        <w:ilvl w:val="0"/>
        <w:numId w:val="2"/>
      </w:numPr>
      <w:contextualSpacing/>
    </w:pPr>
  </w:style>
  <w:style w:type="paragraph" w:styleId="15">
    <w:name w:val="caption"/>
    <w:basedOn w:val="1"/>
    <w:next w:val="1"/>
    <w:semiHidden/>
    <w:unhideWhenUsed/>
    <w:qFormat/>
    <w:uiPriority w:val="35"/>
    <w:pPr>
      <w:spacing w:line="240" w:lineRule="auto"/>
    </w:pPr>
    <w:rPr>
      <w:b/>
      <w:bCs/>
      <w:color w:val="4F81BD" w:themeColor="accent1"/>
      <w:sz w:val="18"/>
      <w:szCs w:val="18"/>
      <w14:textFill>
        <w14:solidFill>
          <w14:schemeClr w14:val="accent1"/>
        </w14:solidFill>
      </w14:textFill>
    </w:rPr>
  </w:style>
  <w:style w:type="paragraph" w:styleId="16">
    <w:name w:val="List Bullet"/>
    <w:basedOn w:val="1"/>
    <w:unhideWhenUsed/>
    <w:qFormat/>
    <w:uiPriority w:val="99"/>
    <w:pPr>
      <w:numPr>
        <w:ilvl w:val="0"/>
        <w:numId w:val="3"/>
      </w:numPr>
      <w:contextualSpacing/>
    </w:pPr>
  </w:style>
  <w:style w:type="paragraph" w:styleId="17">
    <w:name w:val="Body Text 3"/>
    <w:basedOn w:val="1"/>
    <w:link w:val="146"/>
    <w:unhideWhenUsed/>
    <w:qFormat/>
    <w:uiPriority w:val="99"/>
    <w:pPr>
      <w:spacing w:after="120"/>
    </w:pPr>
    <w:rPr>
      <w:sz w:val="16"/>
      <w:szCs w:val="16"/>
    </w:rPr>
  </w:style>
  <w:style w:type="paragraph" w:styleId="18">
    <w:name w:val="List Bullet 3"/>
    <w:basedOn w:val="1"/>
    <w:unhideWhenUsed/>
    <w:qFormat/>
    <w:uiPriority w:val="99"/>
    <w:pPr>
      <w:numPr>
        <w:ilvl w:val="0"/>
        <w:numId w:val="4"/>
      </w:numPr>
      <w:contextualSpacing/>
    </w:pPr>
  </w:style>
  <w:style w:type="paragraph" w:styleId="19">
    <w:name w:val="Body Text"/>
    <w:basedOn w:val="1"/>
    <w:link w:val="144"/>
    <w:unhideWhenUsed/>
    <w:qFormat/>
    <w:uiPriority w:val="99"/>
    <w:pPr>
      <w:spacing w:after="120"/>
    </w:pPr>
  </w:style>
  <w:style w:type="paragraph" w:styleId="20">
    <w:name w:val="List Number 3"/>
    <w:basedOn w:val="1"/>
    <w:unhideWhenUsed/>
    <w:qFormat/>
    <w:uiPriority w:val="99"/>
    <w:pPr>
      <w:numPr>
        <w:ilvl w:val="0"/>
        <w:numId w:val="5"/>
      </w:numPr>
      <w:contextualSpacing/>
    </w:pPr>
  </w:style>
  <w:style w:type="paragraph" w:styleId="21">
    <w:name w:val="List 2"/>
    <w:basedOn w:val="1"/>
    <w:unhideWhenUsed/>
    <w:qFormat/>
    <w:uiPriority w:val="99"/>
    <w:pPr>
      <w:ind w:left="720" w:hanging="360"/>
      <w:contextualSpacing/>
    </w:pPr>
  </w:style>
  <w:style w:type="paragraph" w:styleId="22">
    <w:name w:val="List Continue"/>
    <w:basedOn w:val="1"/>
    <w:unhideWhenUsed/>
    <w:qFormat/>
    <w:uiPriority w:val="99"/>
    <w:pPr>
      <w:spacing w:after="120"/>
      <w:ind w:left="360"/>
      <w:contextualSpacing/>
    </w:pPr>
  </w:style>
  <w:style w:type="paragraph" w:styleId="23">
    <w:name w:val="List Bullet 2"/>
    <w:basedOn w:val="1"/>
    <w:unhideWhenUsed/>
    <w:qFormat/>
    <w:uiPriority w:val="99"/>
    <w:pPr>
      <w:numPr>
        <w:ilvl w:val="0"/>
        <w:numId w:val="6"/>
      </w:numPr>
      <w:contextualSpacing/>
    </w:pPr>
  </w:style>
  <w:style w:type="paragraph" w:styleId="24">
    <w:name w:val="footer"/>
    <w:basedOn w:val="1"/>
    <w:link w:val="136"/>
    <w:unhideWhenUsed/>
    <w:qFormat/>
    <w:uiPriority w:val="99"/>
    <w:pPr>
      <w:tabs>
        <w:tab w:val="center" w:pos="4680"/>
        <w:tab w:val="right" w:pos="9360"/>
      </w:tabs>
      <w:spacing w:after="0" w:line="240" w:lineRule="auto"/>
    </w:pPr>
  </w:style>
  <w:style w:type="paragraph" w:styleId="25">
    <w:name w:val="header"/>
    <w:basedOn w:val="1"/>
    <w:link w:val="135"/>
    <w:unhideWhenUsed/>
    <w:qFormat/>
    <w:uiPriority w:val="99"/>
    <w:pPr>
      <w:tabs>
        <w:tab w:val="center" w:pos="4680"/>
        <w:tab w:val="right" w:pos="9360"/>
      </w:tabs>
      <w:spacing w:after="0" w:line="240" w:lineRule="auto"/>
    </w:pPr>
  </w:style>
  <w:style w:type="paragraph" w:styleId="26">
    <w:name w:val="Subtitle"/>
    <w:basedOn w:val="1"/>
    <w:next w:val="1"/>
    <w:link w:val="142"/>
    <w:qFormat/>
    <w:uiPriority w:val="11"/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  <w14:textFill>
        <w14:solidFill>
          <w14:schemeClr w14:val="accent1"/>
        </w14:solidFill>
      </w14:textFill>
    </w:rPr>
  </w:style>
  <w:style w:type="paragraph" w:styleId="27">
    <w:name w:val="List"/>
    <w:basedOn w:val="1"/>
    <w:unhideWhenUsed/>
    <w:qFormat/>
    <w:uiPriority w:val="99"/>
    <w:pPr>
      <w:ind w:left="360" w:hanging="360"/>
      <w:contextualSpacing/>
    </w:pPr>
  </w:style>
  <w:style w:type="paragraph" w:styleId="28">
    <w:name w:val="Body Text 2"/>
    <w:basedOn w:val="1"/>
    <w:link w:val="145"/>
    <w:unhideWhenUsed/>
    <w:qFormat/>
    <w:uiPriority w:val="99"/>
    <w:pPr>
      <w:spacing w:after="120" w:line="480" w:lineRule="auto"/>
    </w:pPr>
  </w:style>
  <w:style w:type="paragraph" w:styleId="29">
    <w:name w:val="List Continue 2"/>
    <w:basedOn w:val="1"/>
    <w:unhideWhenUsed/>
    <w:qFormat/>
    <w:uiPriority w:val="99"/>
    <w:pPr>
      <w:spacing w:after="120"/>
      <w:ind w:left="720"/>
      <w:contextualSpacing/>
    </w:pPr>
  </w:style>
  <w:style w:type="paragraph" w:styleId="30">
    <w:name w:val="List Continue 3"/>
    <w:basedOn w:val="1"/>
    <w:unhideWhenUsed/>
    <w:qFormat/>
    <w:uiPriority w:val="99"/>
    <w:pPr>
      <w:spacing w:after="120"/>
      <w:ind w:left="1080"/>
      <w:contextualSpacing/>
    </w:pPr>
  </w:style>
  <w:style w:type="paragraph" w:styleId="31">
    <w:name w:val="Title"/>
    <w:basedOn w:val="1"/>
    <w:next w:val="1"/>
    <w:link w:val="141"/>
    <w:qFormat/>
    <w:uiPriority w:val="10"/>
    <w:pPr>
      <w:pBdr>
        <w:bottom w:val="single" w:color="4F81BD" w:themeColor="accent1" w:sz="8" w:space="4"/>
      </w:pBdr>
      <w:spacing w:after="300" w:line="240" w:lineRule="auto"/>
      <w:contextualSpacing/>
    </w:pPr>
    <w:rPr>
      <w:rFonts w:asciiTheme="majorHAnsi" w:hAnsiTheme="majorHAnsi" w:eastAsiaTheme="majorEastAsia" w:cstheme="majorBidi"/>
      <w:color w:val="17375E" w:themeColor="text2" w:themeShade="BF"/>
      <w:spacing w:val="5"/>
      <w:kern w:val="28"/>
      <w:sz w:val="52"/>
      <w:szCs w:val="52"/>
    </w:rPr>
  </w:style>
  <w:style w:type="table" w:styleId="33">
    <w:name w:val="Table Grid"/>
    <w:basedOn w:val="32"/>
    <w:qFormat/>
    <w:uiPriority w:val="59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34">
    <w:name w:val="Light Shading"/>
    <w:basedOn w:val="32"/>
    <w:qFormat/>
    <w:uiPriority w:val="60"/>
    <w:pPr>
      <w:spacing w:after="0" w:line="240" w:lineRule="auto"/>
    </w:pPr>
    <w:rPr>
      <w:color w:val="000000" w:themeColor="text1" w:themeShade="BF"/>
    </w:rPr>
    <w:tblPr>
      <w:tblBorders>
        <w:top w:val="single" w:color="000000" w:themeColor="text1" w:sz="8" w:space="0"/>
        <w:bottom w:val="single" w:color="000000" w:themeColor="tex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000000" w:themeColor="text1" w:sz="8" w:space="0"/>
          <w:left w:val="nil"/>
          <w:bottom w:val="single" w:color="000000" w:themeColor="text1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000000" w:themeColor="text1" w:sz="8" w:space="0"/>
          <w:left w:val="nil"/>
          <w:bottom w:val="single" w:color="000000" w:themeColor="text1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FBFBF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FBFBF" w:themeFill="text1" w:themeFillTint="3F"/>
      </w:tcPr>
    </w:tblStylePr>
  </w:style>
  <w:style w:type="table" w:styleId="35">
    <w:name w:val="Light Shading Accent 1"/>
    <w:basedOn w:val="32"/>
    <w:qFormat/>
    <w:uiPriority w:val="60"/>
    <w:pPr>
      <w:spacing w:after="0" w:line="240" w:lineRule="auto"/>
    </w:pPr>
    <w:rPr>
      <w:color w:val="376092" w:themeColor="accent1" w:themeShade="BF"/>
    </w:rPr>
    <w:tblPr>
      <w:tblBorders>
        <w:top w:val="single" w:color="4F81BD" w:themeColor="accent1" w:sz="8" w:space="0"/>
        <w:bottom w:val="single" w:color="4F81BD" w:themeColor="accen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4F81BD" w:themeColor="accent1" w:sz="8" w:space="0"/>
          <w:left w:val="nil"/>
          <w:bottom w:val="single" w:color="4F81BD" w:themeColor="accent1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4F81BD" w:themeColor="accent1" w:sz="8" w:space="0"/>
          <w:left w:val="nil"/>
          <w:bottom w:val="single" w:color="4F81BD" w:themeColor="accent1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36">
    <w:name w:val="Light Shading Accent 2"/>
    <w:basedOn w:val="32"/>
    <w:qFormat/>
    <w:uiPriority w:val="60"/>
    <w:pPr>
      <w:spacing w:after="0" w:line="240" w:lineRule="auto"/>
    </w:pPr>
    <w:rPr>
      <w:color w:val="953735" w:themeColor="accent2" w:themeShade="BF"/>
    </w:rPr>
    <w:tblPr>
      <w:tblBorders>
        <w:top w:val="single" w:color="C0504D" w:themeColor="accent2" w:sz="8" w:space="0"/>
        <w:bottom w:val="single" w:color="C0504D" w:themeColor="accent2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C0504D" w:themeColor="accent2" w:sz="8" w:space="0"/>
          <w:left w:val="nil"/>
          <w:bottom w:val="single" w:color="C0504D" w:themeColor="accent2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C0504D" w:themeColor="accent2" w:sz="8" w:space="0"/>
          <w:left w:val="nil"/>
          <w:bottom w:val="single" w:color="C0504D" w:themeColor="accent2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3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3" w:themeFill="accent2" w:themeFillTint="3F"/>
      </w:tcPr>
    </w:tblStylePr>
  </w:style>
  <w:style w:type="table" w:styleId="37">
    <w:name w:val="Light Shading Accent 3"/>
    <w:basedOn w:val="32"/>
    <w:qFormat/>
    <w:uiPriority w:val="60"/>
    <w:pPr>
      <w:spacing w:after="0" w:line="240" w:lineRule="auto"/>
    </w:pPr>
    <w:rPr>
      <w:color w:val="77933C" w:themeColor="accent3" w:themeShade="BF"/>
    </w:rPr>
    <w:tblPr>
      <w:tblBorders>
        <w:top w:val="single" w:color="9BBB59" w:themeColor="accent3" w:sz="8" w:space="0"/>
        <w:bottom w:val="single" w:color="9BBB59" w:themeColor="accent3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9BBB59" w:themeColor="accent3" w:sz="8" w:space="0"/>
          <w:left w:val="nil"/>
          <w:bottom w:val="single" w:color="9BBB59" w:themeColor="accent3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9BBB59" w:themeColor="accent3" w:sz="8" w:space="0"/>
          <w:left w:val="nil"/>
          <w:bottom w:val="single" w:color="9BBB59" w:themeColor="accent3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38">
    <w:name w:val="Light Shading Accent 4"/>
    <w:basedOn w:val="32"/>
    <w:qFormat/>
    <w:uiPriority w:val="60"/>
    <w:pPr>
      <w:spacing w:after="0" w:line="240" w:lineRule="auto"/>
    </w:pPr>
    <w:rPr>
      <w:color w:val="604A7B" w:themeColor="accent4" w:themeShade="BF"/>
    </w:rPr>
    <w:tblPr>
      <w:tblBorders>
        <w:top w:val="single" w:color="8064A2" w:themeColor="accent4" w:sz="8" w:space="0"/>
        <w:bottom w:val="single" w:color="8064A2" w:themeColor="accent4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8064A2" w:themeColor="accent4" w:sz="8" w:space="0"/>
          <w:left w:val="nil"/>
          <w:bottom w:val="single" w:color="8064A2" w:themeColor="accent4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8064A2" w:themeColor="accent4" w:sz="8" w:space="0"/>
          <w:left w:val="nil"/>
          <w:bottom w:val="single" w:color="8064A2" w:themeColor="accent4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39">
    <w:name w:val="Light Shading Accent 5"/>
    <w:basedOn w:val="32"/>
    <w:qFormat/>
    <w:uiPriority w:val="60"/>
    <w:pPr>
      <w:spacing w:after="0" w:line="240" w:lineRule="auto"/>
    </w:pPr>
    <w:rPr>
      <w:color w:val="31859C" w:themeColor="accent5" w:themeShade="BF"/>
    </w:rPr>
    <w:tblPr>
      <w:tblBorders>
        <w:top w:val="single" w:color="4BACC6" w:themeColor="accent5" w:sz="8" w:space="0"/>
        <w:bottom w:val="single" w:color="4BACC6" w:themeColor="accent5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4BACC6" w:themeColor="accent5" w:sz="8" w:space="0"/>
          <w:left w:val="nil"/>
          <w:bottom w:val="single" w:color="4BACC6" w:themeColor="accent5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4BACC6" w:themeColor="accent5" w:sz="8" w:space="0"/>
          <w:left w:val="nil"/>
          <w:bottom w:val="single" w:color="4BACC6" w:themeColor="accent5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0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0" w:themeFill="accent5" w:themeFillTint="3F"/>
      </w:tcPr>
    </w:tblStylePr>
  </w:style>
  <w:style w:type="table" w:styleId="40">
    <w:name w:val="Light Shading Accent 6"/>
    <w:basedOn w:val="32"/>
    <w:qFormat/>
    <w:uiPriority w:val="60"/>
    <w:pPr>
      <w:spacing w:after="0" w:line="240" w:lineRule="auto"/>
    </w:pPr>
    <w:rPr>
      <w:color w:val="E46C0A" w:themeColor="accent6" w:themeShade="BF"/>
    </w:rPr>
    <w:tblPr>
      <w:tblBorders>
        <w:top w:val="single" w:color="F79646" w:themeColor="accent6" w:sz="8" w:space="0"/>
        <w:bottom w:val="single" w:color="F79646" w:themeColor="accent6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F79646" w:themeColor="accent6" w:sz="8" w:space="0"/>
          <w:left w:val="nil"/>
          <w:bottom w:val="single" w:color="F79646" w:themeColor="accent6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F79646" w:themeColor="accent6" w:sz="8" w:space="0"/>
          <w:left w:val="nil"/>
          <w:bottom w:val="single" w:color="F79646" w:themeColor="accent6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5D1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5D1" w:themeFill="accent6" w:themeFillTint="3F"/>
      </w:tcPr>
    </w:tblStylePr>
  </w:style>
  <w:style w:type="table" w:styleId="41">
    <w:name w:val="Light List"/>
    <w:basedOn w:val="32"/>
    <w:qFormat/>
    <w:uiPriority w:val="61"/>
    <w:pPr>
      <w:spacing w:after="0" w:line="240" w:lineRule="auto"/>
    </w:pPr>
    <w:tblPr>
      <w:tblBorders>
        <w:top w:val="single" w:color="000000" w:themeColor="text1" w:sz="8" w:space="0"/>
        <w:left w:val="single" w:color="000000" w:themeColor="text1" w:sz="8" w:space="0"/>
        <w:bottom w:val="single" w:color="000000" w:themeColor="text1" w:sz="8" w:space="0"/>
        <w:right w:val="single" w:color="000000" w:themeColor="tex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000000" w:themeColor="text1" w:sz="6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</w:tcPr>
    </w:tblStylePr>
    <w:tblStylePr w:type="band1Horz"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</w:tcPr>
    </w:tblStylePr>
  </w:style>
  <w:style w:type="table" w:styleId="42">
    <w:name w:val="Light List Accent 1"/>
    <w:basedOn w:val="32"/>
    <w:qFormat/>
    <w:uiPriority w:val="61"/>
    <w:pPr>
      <w:spacing w:after="0" w:line="240" w:lineRule="auto"/>
    </w:pPr>
    <w:tblPr>
      <w:tblBorders>
        <w:top w:val="single" w:color="4F81BD" w:themeColor="accent1" w:sz="8" w:space="0"/>
        <w:left w:val="single" w:color="4F81BD" w:themeColor="accent1" w:sz="8" w:space="0"/>
        <w:bottom w:val="single" w:color="4F81BD" w:themeColor="accent1" w:sz="8" w:space="0"/>
        <w:right w:val="single" w:color="4F81BD" w:themeColor="accen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4F81BD" w:themeColor="accent1" w:sz="6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</w:tcBorders>
      </w:tcPr>
    </w:tblStylePr>
    <w:tblStylePr w:type="band1Horz"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</w:tcBorders>
      </w:tcPr>
    </w:tblStylePr>
  </w:style>
  <w:style w:type="table" w:styleId="43">
    <w:name w:val="Light List Accent 2"/>
    <w:basedOn w:val="32"/>
    <w:qFormat/>
    <w:uiPriority w:val="61"/>
    <w:pPr>
      <w:spacing w:after="0" w:line="240" w:lineRule="auto"/>
    </w:pPr>
    <w:tblPr>
      <w:tblBorders>
        <w:top w:val="single" w:color="C0504D" w:themeColor="accent2" w:sz="8" w:space="0"/>
        <w:left w:val="single" w:color="C0504D" w:themeColor="accent2" w:sz="8" w:space="0"/>
        <w:bottom w:val="single" w:color="C0504D" w:themeColor="accent2" w:sz="8" w:space="0"/>
        <w:right w:val="single" w:color="C0504D" w:themeColor="accent2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C0504D" w:themeColor="accent2" w:sz="6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</w:tcPr>
    </w:tblStylePr>
    <w:tblStylePr w:type="band1Horz"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</w:tcPr>
    </w:tblStylePr>
  </w:style>
  <w:style w:type="table" w:styleId="44">
    <w:name w:val="Light List Accent 3"/>
    <w:basedOn w:val="32"/>
    <w:qFormat/>
    <w:uiPriority w:val="61"/>
    <w:pPr>
      <w:spacing w:after="0" w:line="240" w:lineRule="auto"/>
    </w:pPr>
    <w:tblPr>
      <w:tblBorders>
        <w:top w:val="single" w:color="9BBB59" w:themeColor="accent3" w:sz="8" w:space="0"/>
        <w:left w:val="single" w:color="9BBB59" w:themeColor="accent3" w:sz="8" w:space="0"/>
        <w:bottom w:val="single" w:color="9BBB59" w:themeColor="accent3" w:sz="8" w:space="0"/>
        <w:right w:val="single" w:color="9BBB59" w:themeColor="accent3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9BBB59" w:themeColor="accent3" w:sz="6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</w:tcBorders>
      </w:tcPr>
    </w:tblStylePr>
    <w:tblStylePr w:type="band1Horz"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</w:tcBorders>
      </w:tcPr>
    </w:tblStylePr>
  </w:style>
  <w:style w:type="table" w:styleId="45">
    <w:name w:val="Light List Accent 4"/>
    <w:basedOn w:val="32"/>
    <w:qFormat/>
    <w:uiPriority w:val="61"/>
    <w:pPr>
      <w:spacing w:after="0" w:line="240" w:lineRule="auto"/>
    </w:pPr>
    <w:tblPr>
      <w:tblBorders>
        <w:top w:val="single" w:color="8064A2" w:themeColor="accent4" w:sz="8" w:space="0"/>
        <w:left w:val="single" w:color="8064A2" w:themeColor="accent4" w:sz="8" w:space="0"/>
        <w:bottom w:val="single" w:color="8064A2" w:themeColor="accent4" w:sz="8" w:space="0"/>
        <w:right w:val="single" w:color="8064A2" w:themeColor="accent4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8064A2" w:themeColor="accent4" w:sz="6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</w:tcBorders>
      </w:tcPr>
    </w:tblStylePr>
    <w:tblStylePr w:type="band1Horz"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</w:tcBorders>
      </w:tcPr>
    </w:tblStylePr>
  </w:style>
  <w:style w:type="table" w:styleId="46">
    <w:name w:val="Light List Accent 5"/>
    <w:basedOn w:val="32"/>
    <w:qFormat/>
    <w:uiPriority w:val="61"/>
    <w:pPr>
      <w:spacing w:after="0" w:line="240" w:lineRule="auto"/>
    </w:pPr>
    <w:tblPr>
      <w:tblBorders>
        <w:top w:val="single" w:color="4BACC6" w:themeColor="accent5" w:sz="8" w:space="0"/>
        <w:left w:val="single" w:color="4BACC6" w:themeColor="accent5" w:sz="8" w:space="0"/>
        <w:bottom w:val="single" w:color="4BACC6" w:themeColor="accent5" w:sz="8" w:space="0"/>
        <w:right w:val="single" w:color="4BACC6" w:themeColor="accent5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4BACC6" w:themeColor="accent5" w:sz="6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</w:tcBorders>
      </w:tcPr>
    </w:tblStylePr>
    <w:tblStylePr w:type="band1Horz"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</w:tcBorders>
      </w:tcPr>
    </w:tblStylePr>
  </w:style>
  <w:style w:type="table" w:styleId="47">
    <w:name w:val="Light List Accent 6"/>
    <w:basedOn w:val="32"/>
    <w:qFormat/>
    <w:uiPriority w:val="61"/>
    <w:pPr>
      <w:spacing w:after="0" w:line="240" w:lineRule="auto"/>
    </w:pPr>
    <w:tblPr>
      <w:tblBorders>
        <w:top w:val="single" w:color="F79646" w:themeColor="accent6" w:sz="8" w:space="0"/>
        <w:left w:val="single" w:color="F79646" w:themeColor="accent6" w:sz="8" w:space="0"/>
        <w:bottom w:val="single" w:color="F79646" w:themeColor="accent6" w:sz="8" w:space="0"/>
        <w:right w:val="single" w:color="F79646" w:themeColor="accent6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F79646" w:themeColor="accent6" w:sz="6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</w:tcBorders>
      </w:tcPr>
    </w:tblStylePr>
    <w:tblStylePr w:type="band1Horz"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</w:tcBorders>
      </w:tcPr>
    </w:tblStylePr>
  </w:style>
  <w:style w:type="table" w:styleId="48">
    <w:name w:val="Light Grid"/>
    <w:basedOn w:val="32"/>
    <w:qFormat/>
    <w:uiPriority w:val="62"/>
    <w:pPr>
      <w:spacing w:after="0" w:line="240" w:lineRule="auto"/>
    </w:pPr>
    <w:tblPr>
      <w:tblBorders>
        <w:top w:val="single" w:color="000000" w:themeColor="text1" w:sz="8" w:space="0"/>
        <w:left w:val="single" w:color="000000" w:themeColor="text1" w:sz="8" w:space="0"/>
        <w:bottom w:val="single" w:color="000000" w:themeColor="text1" w:sz="8" w:space="0"/>
        <w:right w:val="single" w:color="000000" w:themeColor="text1" w:sz="8" w:space="0"/>
        <w:insideH w:val="single" w:color="000000" w:themeColor="text1" w:sz="8" w:space="0"/>
        <w:insideV w:val="single" w:color="000000" w:themeColor="tex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18" w:space="0"/>
          <w:right w:val="single" w:color="000000" w:themeColor="text1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000000" w:themeColor="text1" w:sz="6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  <w:insideH w:val="nil"/>
          <w:insideV w:val="single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</w:tcPr>
    </w:tblStylePr>
    <w:tblStylePr w:type="band1Vert"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  <w:shd w:val="clear" w:color="auto" w:fill="BFBFBF" w:themeFill="text1" w:themeFillTint="3F"/>
      </w:tcPr>
    </w:tblStylePr>
    <w:tblStylePr w:type="band1Horz"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  <w:insideV w:val="single" w:sz="8" w:space="0"/>
        </w:tcBorders>
        <w:shd w:val="clear" w:color="auto" w:fill="BFBFBF" w:themeFill="text1" w:themeFillTint="3F"/>
      </w:tcPr>
    </w:tblStylePr>
    <w:tblStylePr w:type="band2Horz"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  <w:insideV w:val="single" w:sz="8" w:space="0"/>
        </w:tcBorders>
      </w:tcPr>
    </w:tblStylePr>
  </w:style>
  <w:style w:type="table" w:styleId="49">
    <w:name w:val="Light Grid Accent 1"/>
    <w:basedOn w:val="32"/>
    <w:qFormat/>
    <w:uiPriority w:val="62"/>
    <w:pPr>
      <w:spacing w:after="0" w:line="240" w:lineRule="auto"/>
    </w:pPr>
    <w:tblPr>
      <w:tblBorders>
        <w:top w:val="single" w:color="4F81BD" w:themeColor="accent1" w:sz="8" w:space="0"/>
        <w:left w:val="single" w:color="4F81BD" w:themeColor="accent1" w:sz="8" w:space="0"/>
        <w:bottom w:val="single" w:color="4F81BD" w:themeColor="accent1" w:sz="8" w:space="0"/>
        <w:right w:val="single" w:color="4F81BD" w:themeColor="accent1" w:sz="8" w:space="0"/>
        <w:insideH w:val="single" w:color="4F81BD" w:themeColor="accent1" w:sz="8" w:space="0"/>
        <w:insideV w:val="single" w:color="4F81BD" w:themeColor="accen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18" w:space="0"/>
          <w:right w:val="single" w:color="4F81BD" w:themeColor="accent1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4F81BD" w:themeColor="accent1" w:sz="6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  <w:insideH w:val="nil"/>
          <w:insideV w:val="single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</w:tcBorders>
      </w:tcPr>
    </w:tblStylePr>
    <w:tblStylePr w:type="band1Vert"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  <w:insideV w:val="single" w:sz="8" w:space="0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  <w:insideV w:val="single" w:sz="8" w:space="0"/>
        </w:tcBorders>
      </w:tcPr>
    </w:tblStylePr>
  </w:style>
  <w:style w:type="table" w:styleId="50">
    <w:name w:val="Light Grid Accent 2"/>
    <w:basedOn w:val="32"/>
    <w:qFormat/>
    <w:uiPriority w:val="62"/>
    <w:pPr>
      <w:spacing w:after="0" w:line="240" w:lineRule="auto"/>
    </w:pPr>
    <w:tblPr>
      <w:tblBorders>
        <w:top w:val="single" w:color="C0504D" w:themeColor="accent2" w:sz="8" w:space="0"/>
        <w:left w:val="single" w:color="C0504D" w:themeColor="accent2" w:sz="8" w:space="0"/>
        <w:bottom w:val="single" w:color="C0504D" w:themeColor="accent2" w:sz="8" w:space="0"/>
        <w:right w:val="single" w:color="C0504D" w:themeColor="accent2" w:sz="8" w:space="0"/>
        <w:insideH w:val="single" w:color="C0504D" w:themeColor="accent2" w:sz="8" w:space="0"/>
        <w:insideV w:val="single" w:color="C0504D" w:themeColor="accent2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18" w:space="0"/>
          <w:right w:val="single" w:color="C0504D" w:themeColor="accent2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C0504D" w:themeColor="accent2" w:sz="6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  <w:insideH w:val="nil"/>
          <w:insideV w:val="single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</w:tcPr>
    </w:tblStylePr>
    <w:tblStylePr w:type="band1Vert"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  <w:shd w:val="clear" w:color="auto" w:fill="EFD3D3" w:themeFill="accent2" w:themeFillTint="3F"/>
      </w:tcPr>
    </w:tblStylePr>
    <w:tblStylePr w:type="band1Horz"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  <w:insideV w:val="single" w:sz="8" w:space="0"/>
        </w:tcBorders>
        <w:shd w:val="clear" w:color="auto" w:fill="EFD3D3" w:themeFill="accent2" w:themeFillTint="3F"/>
      </w:tcPr>
    </w:tblStylePr>
    <w:tblStylePr w:type="band2Horz"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  <w:insideV w:val="single" w:sz="8" w:space="0"/>
        </w:tcBorders>
      </w:tcPr>
    </w:tblStylePr>
  </w:style>
  <w:style w:type="table" w:styleId="51">
    <w:name w:val="Light Grid Accent 3"/>
    <w:basedOn w:val="32"/>
    <w:qFormat/>
    <w:uiPriority w:val="62"/>
    <w:pPr>
      <w:spacing w:after="0" w:line="240" w:lineRule="auto"/>
    </w:pPr>
    <w:tblPr>
      <w:tblBorders>
        <w:top w:val="single" w:color="9BBB59" w:themeColor="accent3" w:sz="8" w:space="0"/>
        <w:left w:val="single" w:color="9BBB59" w:themeColor="accent3" w:sz="8" w:space="0"/>
        <w:bottom w:val="single" w:color="9BBB59" w:themeColor="accent3" w:sz="8" w:space="0"/>
        <w:right w:val="single" w:color="9BBB59" w:themeColor="accent3" w:sz="8" w:space="0"/>
        <w:insideH w:val="single" w:color="9BBB59" w:themeColor="accent3" w:sz="8" w:space="0"/>
        <w:insideV w:val="single" w:color="9BBB59" w:themeColor="accent3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18" w:space="0"/>
          <w:right w:val="single" w:color="9BBB59" w:themeColor="accent3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9BBB59" w:themeColor="accent3" w:sz="6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  <w:insideH w:val="nil"/>
          <w:insideV w:val="single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</w:tcBorders>
      </w:tcPr>
    </w:tblStylePr>
    <w:tblStylePr w:type="band1Vert"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  <w:insideV w:val="single" w:sz="8" w:space="0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  <w:insideV w:val="single" w:sz="8" w:space="0"/>
        </w:tcBorders>
      </w:tcPr>
    </w:tblStylePr>
  </w:style>
  <w:style w:type="table" w:styleId="52">
    <w:name w:val="Light Grid Accent 4"/>
    <w:basedOn w:val="32"/>
    <w:qFormat/>
    <w:uiPriority w:val="62"/>
    <w:pPr>
      <w:spacing w:after="0" w:line="240" w:lineRule="auto"/>
    </w:pPr>
    <w:tblPr>
      <w:tblBorders>
        <w:top w:val="single" w:color="8064A2" w:themeColor="accent4" w:sz="8" w:space="0"/>
        <w:left w:val="single" w:color="8064A2" w:themeColor="accent4" w:sz="8" w:space="0"/>
        <w:bottom w:val="single" w:color="8064A2" w:themeColor="accent4" w:sz="8" w:space="0"/>
        <w:right w:val="single" w:color="8064A2" w:themeColor="accent4" w:sz="8" w:space="0"/>
        <w:insideH w:val="single" w:color="8064A2" w:themeColor="accent4" w:sz="8" w:space="0"/>
        <w:insideV w:val="single" w:color="8064A2" w:themeColor="accent4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18" w:space="0"/>
          <w:right w:val="single" w:color="8064A2" w:themeColor="accent4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8064A2" w:themeColor="accent4" w:sz="6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  <w:insideH w:val="nil"/>
          <w:insideV w:val="single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</w:tcBorders>
      </w:tcPr>
    </w:tblStylePr>
    <w:tblStylePr w:type="band1Vert"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  <w:insideV w:val="single" w:sz="8" w:space="0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  <w:insideV w:val="single" w:sz="8" w:space="0"/>
        </w:tcBorders>
      </w:tcPr>
    </w:tblStylePr>
  </w:style>
  <w:style w:type="table" w:styleId="53">
    <w:name w:val="Light Grid Accent 5"/>
    <w:basedOn w:val="32"/>
    <w:qFormat/>
    <w:uiPriority w:val="62"/>
    <w:pPr>
      <w:spacing w:after="0" w:line="240" w:lineRule="auto"/>
    </w:pPr>
    <w:tblPr>
      <w:tblBorders>
        <w:top w:val="single" w:color="4BACC6" w:themeColor="accent5" w:sz="8" w:space="0"/>
        <w:left w:val="single" w:color="4BACC6" w:themeColor="accent5" w:sz="8" w:space="0"/>
        <w:bottom w:val="single" w:color="4BACC6" w:themeColor="accent5" w:sz="8" w:space="0"/>
        <w:right w:val="single" w:color="4BACC6" w:themeColor="accent5" w:sz="8" w:space="0"/>
        <w:insideH w:val="single" w:color="4BACC6" w:themeColor="accent5" w:sz="8" w:space="0"/>
        <w:insideV w:val="single" w:color="4BACC6" w:themeColor="accent5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18" w:space="0"/>
          <w:right w:val="single" w:color="4BACC6" w:themeColor="accent5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4BACC6" w:themeColor="accent5" w:sz="6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  <w:insideH w:val="nil"/>
          <w:insideV w:val="single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</w:tcBorders>
      </w:tcPr>
    </w:tblStylePr>
    <w:tblStylePr w:type="band1Vert"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</w:tcBorders>
        <w:shd w:val="clear" w:color="auto" w:fill="D2EAF0" w:themeFill="accent5" w:themeFillTint="3F"/>
      </w:tcPr>
    </w:tblStylePr>
    <w:tblStylePr w:type="band1Horz"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  <w:insideV w:val="single" w:sz="8" w:space="0"/>
        </w:tcBorders>
        <w:shd w:val="clear" w:color="auto" w:fill="D2EAF0" w:themeFill="accent5" w:themeFillTint="3F"/>
      </w:tcPr>
    </w:tblStylePr>
    <w:tblStylePr w:type="band2Horz"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  <w:insideV w:val="single" w:sz="8" w:space="0"/>
        </w:tcBorders>
      </w:tcPr>
    </w:tblStylePr>
  </w:style>
  <w:style w:type="table" w:styleId="54">
    <w:name w:val="Light Grid Accent 6"/>
    <w:basedOn w:val="32"/>
    <w:qFormat/>
    <w:uiPriority w:val="62"/>
    <w:pPr>
      <w:spacing w:after="0" w:line="240" w:lineRule="auto"/>
    </w:pPr>
    <w:tblPr>
      <w:tblBorders>
        <w:top w:val="single" w:color="F79646" w:themeColor="accent6" w:sz="8" w:space="0"/>
        <w:left w:val="single" w:color="F79646" w:themeColor="accent6" w:sz="8" w:space="0"/>
        <w:bottom w:val="single" w:color="F79646" w:themeColor="accent6" w:sz="8" w:space="0"/>
        <w:right w:val="single" w:color="F79646" w:themeColor="accent6" w:sz="8" w:space="0"/>
        <w:insideH w:val="single" w:color="F79646" w:themeColor="accent6" w:sz="8" w:space="0"/>
        <w:insideV w:val="single" w:color="F79646" w:themeColor="accent6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18" w:space="0"/>
          <w:right w:val="single" w:color="F79646" w:themeColor="accent6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F79646" w:themeColor="accent6" w:sz="6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  <w:insideH w:val="nil"/>
          <w:insideV w:val="single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</w:tcBorders>
      </w:tcPr>
    </w:tblStylePr>
    <w:tblStylePr w:type="band1Vert"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</w:tcBorders>
        <w:shd w:val="clear" w:color="auto" w:fill="FDE5D1" w:themeFill="accent6" w:themeFillTint="3F"/>
      </w:tcPr>
    </w:tblStylePr>
    <w:tblStylePr w:type="band1Horz"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  <w:insideV w:val="single" w:sz="8" w:space="0"/>
        </w:tcBorders>
        <w:shd w:val="clear" w:color="auto" w:fill="FDE5D1" w:themeFill="accent6" w:themeFillTint="3F"/>
      </w:tcPr>
    </w:tblStylePr>
    <w:tblStylePr w:type="band2Horz"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  <w:insideV w:val="single" w:sz="8" w:space="0"/>
        </w:tcBorders>
      </w:tcPr>
    </w:tblStylePr>
  </w:style>
  <w:style w:type="table" w:styleId="55">
    <w:name w:val="Medium Shading 1"/>
    <w:basedOn w:val="32"/>
    <w:qFormat/>
    <w:uiPriority w:val="63"/>
    <w:pPr>
      <w:spacing w:after="0" w:line="240" w:lineRule="auto"/>
    </w:pPr>
    <w:tblPr>
      <w:tblBorders>
        <w:top w:val="single" w:color="3F3F3F" w:themeColor="text1" w:themeTint="BF" w:sz="8" w:space="0"/>
        <w:left w:val="single" w:color="3F3F3F" w:themeColor="text1" w:themeTint="BF" w:sz="8" w:space="0"/>
        <w:bottom w:val="single" w:color="3F3F3F" w:themeColor="text1" w:themeTint="BF" w:sz="8" w:space="0"/>
        <w:right w:val="single" w:color="3F3F3F" w:themeColor="text1" w:themeTint="BF" w:sz="8" w:space="0"/>
        <w:insideH w:val="single" w:color="3F3F3F" w:themeColor="text1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3F3F3F" w:themeColor="text1" w:themeTint="BF" w:sz="8" w:space="0"/>
          <w:left w:val="single" w:color="3F3F3F" w:themeColor="text1" w:themeTint="BF" w:sz="8" w:space="0"/>
          <w:bottom w:val="single" w:color="3F3F3F" w:themeColor="text1" w:themeTint="BF" w:sz="8" w:space="0"/>
          <w:right w:val="single" w:color="3F3F3F" w:themeColor="text1" w:themeTint="BF" w:sz="8" w:space="0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3F3F3F" w:themeColor="text1" w:themeTint="BF" w:sz="6" w:space="0"/>
          <w:left w:val="single" w:color="3F3F3F" w:themeColor="text1" w:themeTint="BF" w:sz="8" w:space="0"/>
          <w:bottom w:val="single" w:color="3F3F3F" w:themeColor="text1" w:themeTint="BF" w:sz="8" w:space="0"/>
          <w:right w:val="single" w:color="3F3F3F" w:themeColor="text1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FBF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FBFBF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56">
    <w:name w:val="Medium Shading 1 Accent 1"/>
    <w:basedOn w:val="32"/>
    <w:qFormat/>
    <w:uiPriority w:val="63"/>
    <w:pPr>
      <w:spacing w:after="0" w:line="240" w:lineRule="auto"/>
    </w:pPr>
    <w:tblPr>
      <w:tblBorders>
        <w:top w:val="single" w:color="7BA0CD" w:themeColor="accent1" w:themeTint="BF" w:sz="8" w:space="0"/>
        <w:left w:val="single" w:color="7BA0CD" w:themeColor="accent1" w:themeTint="BF" w:sz="8" w:space="0"/>
        <w:bottom w:val="single" w:color="7BA0CD" w:themeColor="accent1" w:themeTint="BF" w:sz="8" w:space="0"/>
        <w:right w:val="single" w:color="7BA0CD" w:themeColor="accent1" w:themeTint="BF" w:sz="8" w:space="0"/>
        <w:insideH w:val="single" w:color="7BA0CD" w:themeColor="accent1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7BA0CD" w:themeColor="accent1" w:themeTint="BF" w:sz="8" w:space="0"/>
          <w:left w:val="single" w:color="7BA0CD" w:themeColor="accent1" w:themeTint="BF" w:sz="8" w:space="0"/>
          <w:bottom w:val="single" w:color="7BA0CD" w:themeColor="accent1" w:themeTint="BF" w:sz="8" w:space="0"/>
          <w:right w:val="single" w:color="7BA0CD" w:themeColor="accent1" w:themeTint="BF" w:sz="8" w:space="0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7BA0CD" w:themeColor="accent1" w:themeTint="BF" w:sz="6" w:space="0"/>
          <w:left w:val="single" w:color="7BA0CD" w:themeColor="accent1" w:themeTint="BF" w:sz="8" w:space="0"/>
          <w:bottom w:val="single" w:color="7BA0CD" w:themeColor="accent1" w:themeTint="BF" w:sz="8" w:space="0"/>
          <w:right w:val="single" w:color="7BA0CD" w:themeColor="accent1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57">
    <w:name w:val="Medium Shading 1 Accent 2"/>
    <w:basedOn w:val="32"/>
    <w:qFormat/>
    <w:uiPriority w:val="63"/>
    <w:pPr>
      <w:spacing w:after="0" w:line="240" w:lineRule="auto"/>
    </w:pPr>
    <w:tblPr>
      <w:tblBorders>
        <w:top w:val="single" w:color="CF7B79" w:themeColor="accent2" w:themeTint="BF" w:sz="8" w:space="0"/>
        <w:left w:val="single" w:color="CF7B79" w:themeColor="accent2" w:themeTint="BF" w:sz="8" w:space="0"/>
        <w:bottom w:val="single" w:color="CF7B79" w:themeColor="accent2" w:themeTint="BF" w:sz="8" w:space="0"/>
        <w:right w:val="single" w:color="CF7B79" w:themeColor="accent2" w:themeTint="BF" w:sz="8" w:space="0"/>
        <w:insideH w:val="single" w:color="CF7B79" w:themeColor="accent2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CF7B79" w:themeColor="accent2" w:themeTint="BF" w:sz="8" w:space="0"/>
          <w:left w:val="single" w:color="CF7B79" w:themeColor="accent2" w:themeTint="BF" w:sz="8" w:space="0"/>
          <w:bottom w:val="single" w:color="CF7B79" w:themeColor="accent2" w:themeTint="BF" w:sz="8" w:space="0"/>
          <w:right w:val="single" w:color="CF7B79" w:themeColor="accent2" w:themeTint="BF" w:sz="8" w:space="0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CF7B79" w:themeColor="accent2" w:themeTint="BF" w:sz="6" w:space="0"/>
          <w:left w:val="single" w:color="CF7B79" w:themeColor="accent2" w:themeTint="BF" w:sz="8" w:space="0"/>
          <w:bottom w:val="single" w:color="CF7B79" w:themeColor="accent2" w:themeTint="BF" w:sz="8" w:space="0"/>
          <w:right w:val="single" w:color="CF7B79" w:themeColor="accent2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3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3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58">
    <w:name w:val="Medium Shading 1 Accent 3"/>
    <w:basedOn w:val="32"/>
    <w:qFormat/>
    <w:uiPriority w:val="63"/>
    <w:pPr>
      <w:spacing w:after="0" w:line="240" w:lineRule="auto"/>
    </w:pPr>
    <w:tblPr>
      <w:tblBorders>
        <w:top w:val="single" w:color="B4CC82" w:themeColor="accent3" w:themeTint="BF" w:sz="8" w:space="0"/>
        <w:left w:val="single" w:color="B4CC82" w:themeColor="accent3" w:themeTint="BF" w:sz="8" w:space="0"/>
        <w:bottom w:val="single" w:color="B4CC82" w:themeColor="accent3" w:themeTint="BF" w:sz="8" w:space="0"/>
        <w:right w:val="single" w:color="B4CC82" w:themeColor="accent3" w:themeTint="BF" w:sz="8" w:space="0"/>
        <w:insideH w:val="single" w:color="B4CC82" w:themeColor="accent3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B4CC82" w:themeColor="accent3" w:themeTint="BF" w:sz="8" w:space="0"/>
          <w:left w:val="single" w:color="B4CC82" w:themeColor="accent3" w:themeTint="BF" w:sz="8" w:space="0"/>
          <w:bottom w:val="single" w:color="B4CC82" w:themeColor="accent3" w:themeTint="BF" w:sz="8" w:space="0"/>
          <w:right w:val="single" w:color="B4CC82" w:themeColor="accent3" w:themeTint="BF" w:sz="8" w:space="0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B4CC82" w:themeColor="accent3" w:themeTint="BF" w:sz="6" w:space="0"/>
          <w:left w:val="single" w:color="B4CC82" w:themeColor="accent3" w:themeTint="BF" w:sz="8" w:space="0"/>
          <w:bottom w:val="single" w:color="B4CC82" w:themeColor="accent3" w:themeTint="BF" w:sz="8" w:space="0"/>
          <w:right w:val="single" w:color="B4CC82" w:themeColor="accent3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59">
    <w:name w:val="Medium Shading 1 Accent 4"/>
    <w:basedOn w:val="32"/>
    <w:qFormat/>
    <w:uiPriority w:val="63"/>
    <w:pPr>
      <w:spacing w:after="0" w:line="240" w:lineRule="auto"/>
    </w:pPr>
    <w:tblPr>
      <w:tblBorders>
        <w:top w:val="single" w:color="9F8AB9" w:themeColor="accent4" w:themeTint="BF" w:sz="8" w:space="0"/>
        <w:left w:val="single" w:color="9F8AB9" w:themeColor="accent4" w:themeTint="BF" w:sz="8" w:space="0"/>
        <w:bottom w:val="single" w:color="9F8AB9" w:themeColor="accent4" w:themeTint="BF" w:sz="8" w:space="0"/>
        <w:right w:val="single" w:color="9F8AB9" w:themeColor="accent4" w:themeTint="BF" w:sz="8" w:space="0"/>
        <w:insideH w:val="single" w:color="9F8AB9" w:themeColor="accent4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9F8AB9" w:themeColor="accent4" w:themeTint="BF" w:sz="8" w:space="0"/>
          <w:left w:val="single" w:color="9F8AB9" w:themeColor="accent4" w:themeTint="BF" w:sz="8" w:space="0"/>
          <w:bottom w:val="single" w:color="9F8AB9" w:themeColor="accent4" w:themeTint="BF" w:sz="8" w:space="0"/>
          <w:right w:val="single" w:color="9F8AB9" w:themeColor="accent4" w:themeTint="BF" w:sz="8" w:space="0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9F8AB9" w:themeColor="accent4" w:themeTint="BF" w:sz="6" w:space="0"/>
          <w:left w:val="single" w:color="9F8AB9" w:themeColor="accent4" w:themeTint="BF" w:sz="8" w:space="0"/>
          <w:bottom w:val="single" w:color="9F8AB9" w:themeColor="accent4" w:themeTint="BF" w:sz="8" w:space="0"/>
          <w:right w:val="single" w:color="9F8AB9" w:themeColor="accent4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60">
    <w:name w:val="Medium Shading 1 Accent 5"/>
    <w:basedOn w:val="32"/>
    <w:qFormat/>
    <w:uiPriority w:val="63"/>
    <w:pPr>
      <w:spacing w:after="0" w:line="240" w:lineRule="auto"/>
    </w:pPr>
    <w:tblPr>
      <w:tblBorders>
        <w:top w:val="single" w:color="78C0D4" w:themeColor="accent5" w:themeTint="BF" w:sz="8" w:space="0"/>
        <w:left w:val="single" w:color="78C0D4" w:themeColor="accent5" w:themeTint="BF" w:sz="8" w:space="0"/>
        <w:bottom w:val="single" w:color="78C0D4" w:themeColor="accent5" w:themeTint="BF" w:sz="8" w:space="0"/>
        <w:right w:val="single" w:color="78C0D4" w:themeColor="accent5" w:themeTint="BF" w:sz="8" w:space="0"/>
        <w:insideH w:val="single" w:color="78C0D4" w:themeColor="accent5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78C0D4" w:themeColor="accent5" w:themeTint="BF" w:sz="8" w:space="0"/>
          <w:left w:val="single" w:color="78C0D4" w:themeColor="accent5" w:themeTint="BF" w:sz="8" w:space="0"/>
          <w:bottom w:val="single" w:color="78C0D4" w:themeColor="accent5" w:themeTint="BF" w:sz="8" w:space="0"/>
          <w:right w:val="single" w:color="78C0D4" w:themeColor="accent5" w:themeTint="BF" w:sz="8" w:space="0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78C0D4" w:themeColor="accent5" w:themeTint="BF" w:sz="6" w:space="0"/>
          <w:left w:val="single" w:color="78C0D4" w:themeColor="accent5" w:themeTint="BF" w:sz="8" w:space="0"/>
          <w:bottom w:val="single" w:color="78C0D4" w:themeColor="accent5" w:themeTint="BF" w:sz="8" w:space="0"/>
          <w:right w:val="single" w:color="78C0D4" w:themeColor="accent5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0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0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61">
    <w:name w:val="Medium Shading 1 Accent 6"/>
    <w:basedOn w:val="32"/>
    <w:qFormat/>
    <w:uiPriority w:val="63"/>
    <w:pPr>
      <w:spacing w:after="0" w:line="240" w:lineRule="auto"/>
    </w:pPr>
    <w:tblPr>
      <w:tblBorders>
        <w:top w:val="single" w:color="F9B074" w:themeColor="accent6" w:themeTint="BF" w:sz="8" w:space="0"/>
        <w:left w:val="single" w:color="F9B074" w:themeColor="accent6" w:themeTint="BF" w:sz="8" w:space="0"/>
        <w:bottom w:val="single" w:color="F9B074" w:themeColor="accent6" w:themeTint="BF" w:sz="8" w:space="0"/>
        <w:right w:val="single" w:color="F9B074" w:themeColor="accent6" w:themeTint="BF" w:sz="8" w:space="0"/>
        <w:insideH w:val="single" w:color="F9B074" w:themeColor="accent6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9B074" w:themeColor="accent6" w:themeTint="BF" w:sz="8" w:space="0"/>
          <w:left w:val="single" w:color="F9B074" w:themeColor="accent6" w:themeTint="BF" w:sz="8" w:space="0"/>
          <w:bottom w:val="single" w:color="F9B074" w:themeColor="accent6" w:themeTint="BF" w:sz="8" w:space="0"/>
          <w:right w:val="single" w:color="F9B074" w:themeColor="accent6" w:themeTint="BF" w:sz="8" w:space="0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F9B074" w:themeColor="accent6" w:themeTint="BF" w:sz="6" w:space="0"/>
          <w:left w:val="single" w:color="F9B074" w:themeColor="accent6" w:themeTint="BF" w:sz="8" w:space="0"/>
          <w:bottom w:val="single" w:color="F9B074" w:themeColor="accent6" w:themeTint="BF" w:sz="8" w:space="0"/>
          <w:right w:val="single" w:color="F9B074" w:themeColor="accent6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5D1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5D1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62">
    <w:name w:val="Medium Shading 2"/>
    <w:basedOn w:val="32"/>
    <w:qFormat/>
    <w:uiPriority w:val="64"/>
    <w:pPr>
      <w:spacing w:after="0" w:line="240" w:lineRule="auto"/>
    </w:pPr>
    <w:tblPr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7D7D7" w:themeFill="background1" w:themeFillShade="D8"/>
      </w:tcPr>
    </w:tblStylePr>
    <w:tblStylePr w:type="band1Horz">
      <w:tblPr/>
      <w:tcPr>
        <w:shd w:val="clear" w:color="auto" w:fill="D7D7D7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63">
    <w:name w:val="Medium Shading 2 Accent 1"/>
    <w:basedOn w:val="32"/>
    <w:qFormat/>
    <w:uiPriority w:val="64"/>
    <w:pPr>
      <w:spacing w:after="0" w:line="240" w:lineRule="auto"/>
    </w:pPr>
    <w:tblPr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7D7D7" w:themeFill="background1" w:themeFillShade="D8"/>
      </w:tcPr>
    </w:tblStylePr>
    <w:tblStylePr w:type="band1Horz">
      <w:tblPr/>
      <w:tcPr>
        <w:shd w:val="clear" w:color="auto" w:fill="D7D7D7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64">
    <w:name w:val="Medium Shading 2 Accent 2"/>
    <w:basedOn w:val="32"/>
    <w:qFormat/>
    <w:uiPriority w:val="64"/>
    <w:pPr>
      <w:spacing w:after="0" w:line="240" w:lineRule="auto"/>
    </w:pPr>
    <w:tblPr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7D7D7" w:themeFill="background1" w:themeFillShade="D8"/>
      </w:tcPr>
    </w:tblStylePr>
    <w:tblStylePr w:type="band1Horz">
      <w:tblPr/>
      <w:tcPr>
        <w:shd w:val="clear" w:color="auto" w:fill="D7D7D7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65">
    <w:name w:val="Medium Shading 2 Accent 3"/>
    <w:basedOn w:val="32"/>
    <w:qFormat/>
    <w:uiPriority w:val="64"/>
    <w:pPr>
      <w:spacing w:after="0" w:line="240" w:lineRule="auto"/>
    </w:pPr>
    <w:tblPr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7D7D7" w:themeFill="background1" w:themeFillShade="D8"/>
      </w:tcPr>
    </w:tblStylePr>
    <w:tblStylePr w:type="band1Horz">
      <w:tblPr/>
      <w:tcPr>
        <w:shd w:val="clear" w:color="auto" w:fill="D7D7D7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66">
    <w:name w:val="Medium Shading 2 Accent 4"/>
    <w:basedOn w:val="32"/>
    <w:qFormat/>
    <w:uiPriority w:val="64"/>
    <w:pPr>
      <w:spacing w:after="0" w:line="240" w:lineRule="auto"/>
    </w:pPr>
    <w:tblPr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7D7D7" w:themeFill="background1" w:themeFillShade="D8"/>
      </w:tcPr>
    </w:tblStylePr>
    <w:tblStylePr w:type="band1Horz">
      <w:tblPr/>
      <w:tcPr>
        <w:shd w:val="clear" w:color="auto" w:fill="D7D7D7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67">
    <w:name w:val="Medium Shading 2 Accent 5"/>
    <w:basedOn w:val="32"/>
    <w:qFormat/>
    <w:uiPriority w:val="64"/>
    <w:pPr>
      <w:spacing w:after="0" w:line="240" w:lineRule="auto"/>
    </w:pPr>
    <w:tblPr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7D7D7" w:themeFill="background1" w:themeFillShade="D8"/>
      </w:tcPr>
    </w:tblStylePr>
    <w:tblStylePr w:type="band1Horz">
      <w:tblPr/>
      <w:tcPr>
        <w:shd w:val="clear" w:color="auto" w:fill="D7D7D7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68">
    <w:name w:val="Medium Shading 2 Accent 6"/>
    <w:basedOn w:val="32"/>
    <w:qFormat/>
    <w:uiPriority w:val="64"/>
    <w:pPr>
      <w:spacing w:after="0" w:line="240" w:lineRule="auto"/>
    </w:pPr>
    <w:tblPr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7D7D7" w:themeFill="background1" w:themeFillShade="D8"/>
      </w:tcPr>
    </w:tblStylePr>
    <w:tblStylePr w:type="band1Horz">
      <w:tblPr/>
      <w:tcPr>
        <w:shd w:val="clear" w:color="auto" w:fill="D7D7D7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69">
    <w:name w:val="Medium List 1"/>
    <w:basedOn w:val="32"/>
    <w:qFormat/>
    <w:uiPriority w:val="65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000000" w:themeColor="text1" w:sz="8" w:space="0"/>
        <w:bottom w:val="single" w:color="000000" w:themeColor="tex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000000" w:themeColor="text1" w:sz="8" w:space="0"/>
        </w:tcBorders>
      </w:tcPr>
    </w:tblStylePr>
    <w:tblStylePr w:type="lastRow">
      <w:rPr>
        <w:b/>
        <w:bCs/>
        <w:color w:val="1F497D" w:themeColor="text2"/>
        <w14:textFill>
          <w14:solidFill>
            <w14:schemeClr w14:val="tx2"/>
          </w14:solidFill>
        </w14:textFill>
      </w:rPr>
      <w:tblPr/>
      <w:tcPr>
        <w:tcBorders>
          <w:top w:val="single" w:color="000000" w:themeColor="text1" w:sz="8" w:space="0"/>
          <w:bottom w:val="single" w:color="000000" w:themeColor="text1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000000" w:themeColor="text1" w:sz="8" w:space="0"/>
          <w:bottom w:val="single" w:color="000000" w:themeColor="text1" w:sz="8" w:space="0"/>
        </w:tcBorders>
      </w:tcPr>
    </w:tblStylePr>
    <w:tblStylePr w:type="band1Vert">
      <w:tblPr/>
      <w:tcPr>
        <w:shd w:val="clear" w:color="auto" w:fill="BFBFBF" w:themeFill="text1" w:themeFillTint="3F"/>
      </w:tcPr>
    </w:tblStylePr>
    <w:tblStylePr w:type="band1Horz">
      <w:tblPr/>
      <w:tcPr>
        <w:shd w:val="clear" w:color="auto" w:fill="BFBFBF" w:themeFill="text1" w:themeFillTint="3F"/>
      </w:tcPr>
    </w:tblStylePr>
  </w:style>
  <w:style w:type="table" w:styleId="70">
    <w:name w:val="Medium List 1 Accent 1"/>
    <w:basedOn w:val="32"/>
    <w:qFormat/>
    <w:uiPriority w:val="65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4F81BD" w:themeColor="accent1" w:sz="8" w:space="0"/>
        <w:bottom w:val="single" w:color="4F81BD" w:themeColor="accen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4F81BD" w:themeColor="accent1" w:sz="8" w:space="0"/>
        </w:tcBorders>
      </w:tcPr>
    </w:tblStylePr>
    <w:tblStylePr w:type="lastRow">
      <w:rPr>
        <w:b/>
        <w:bCs/>
        <w:color w:val="1F497D" w:themeColor="text2"/>
        <w14:textFill>
          <w14:solidFill>
            <w14:schemeClr w14:val="tx2"/>
          </w14:solidFill>
        </w14:textFill>
      </w:rPr>
      <w:tblPr/>
      <w:tcPr>
        <w:tcBorders>
          <w:top w:val="single" w:color="4F81BD" w:themeColor="accent1" w:sz="8" w:space="0"/>
          <w:bottom w:val="single" w:color="4F81BD" w:themeColor="accent1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4F81BD" w:themeColor="accent1" w:sz="8" w:space="0"/>
          <w:bottom w:val="single" w:color="4F81BD" w:themeColor="accent1" w:sz="8" w:space="0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71">
    <w:name w:val="Medium List 1 Accent 2"/>
    <w:basedOn w:val="32"/>
    <w:qFormat/>
    <w:uiPriority w:val="65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C0504D" w:themeColor="accent2" w:sz="8" w:space="0"/>
        <w:bottom w:val="single" w:color="C0504D" w:themeColor="accent2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C0504D" w:themeColor="accent2" w:sz="8" w:space="0"/>
        </w:tcBorders>
      </w:tcPr>
    </w:tblStylePr>
    <w:tblStylePr w:type="lastRow">
      <w:rPr>
        <w:b/>
        <w:bCs/>
        <w:color w:val="1F497D" w:themeColor="text2"/>
        <w14:textFill>
          <w14:solidFill>
            <w14:schemeClr w14:val="tx2"/>
          </w14:solidFill>
        </w14:textFill>
      </w:rPr>
      <w:tblPr/>
      <w:tcPr>
        <w:tcBorders>
          <w:top w:val="single" w:color="C0504D" w:themeColor="accent2" w:sz="8" w:space="0"/>
          <w:bottom w:val="single" w:color="C0504D" w:themeColor="accent2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C0504D" w:themeColor="accent2" w:sz="8" w:space="0"/>
          <w:bottom w:val="single" w:color="C0504D" w:themeColor="accent2" w:sz="8" w:space="0"/>
        </w:tcBorders>
      </w:tcPr>
    </w:tblStylePr>
    <w:tblStylePr w:type="band1Vert">
      <w:tblPr/>
      <w:tcPr>
        <w:shd w:val="clear" w:color="auto" w:fill="EFD3D3" w:themeFill="accent2" w:themeFillTint="3F"/>
      </w:tcPr>
    </w:tblStylePr>
    <w:tblStylePr w:type="band1Horz">
      <w:tblPr/>
      <w:tcPr>
        <w:shd w:val="clear" w:color="auto" w:fill="EFD3D3" w:themeFill="accent2" w:themeFillTint="3F"/>
      </w:tcPr>
    </w:tblStylePr>
  </w:style>
  <w:style w:type="table" w:styleId="72">
    <w:name w:val="Medium List 1 Accent 3"/>
    <w:basedOn w:val="32"/>
    <w:qFormat/>
    <w:uiPriority w:val="65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9BBB59" w:themeColor="accent3" w:sz="8" w:space="0"/>
        <w:bottom w:val="single" w:color="9BBB59" w:themeColor="accent3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9BBB59" w:themeColor="accent3" w:sz="8" w:space="0"/>
        </w:tcBorders>
      </w:tcPr>
    </w:tblStylePr>
    <w:tblStylePr w:type="lastRow">
      <w:rPr>
        <w:b/>
        <w:bCs/>
        <w:color w:val="1F497D" w:themeColor="text2"/>
        <w14:textFill>
          <w14:solidFill>
            <w14:schemeClr w14:val="tx2"/>
          </w14:solidFill>
        </w14:textFill>
      </w:rPr>
      <w:tblPr/>
      <w:tcPr>
        <w:tcBorders>
          <w:top w:val="single" w:color="9BBB59" w:themeColor="accent3" w:sz="8" w:space="0"/>
          <w:bottom w:val="single" w:color="9BBB59" w:themeColor="accent3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9BBB59" w:themeColor="accent3" w:sz="8" w:space="0"/>
          <w:bottom w:val="single" w:color="9BBB59" w:themeColor="accent3" w:sz="8" w:space="0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73">
    <w:name w:val="Medium List 1 Accent 4"/>
    <w:basedOn w:val="32"/>
    <w:qFormat/>
    <w:uiPriority w:val="65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8064A2" w:themeColor="accent4" w:sz="8" w:space="0"/>
        <w:bottom w:val="single" w:color="8064A2" w:themeColor="accent4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8064A2" w:themeColor="accent4" w:sz="8" w:space="0"/>
        </w:tcBorders>
      </w:tcPr>
    </w:tblStylePr>
    <w:tblStylePr w:type="lastRow">
      <w:rPr>
        <w:b/>
        <w:bCs/>
        <w:color w:val="1F497D" w:themeColor="text2"/>
        <w14:textFill>
          <w14:solidFill>
            <w14:schemeClr w14:val="tx2"/>
          </w14:solidFill>
        </w14:textFill>
      </w:rPr>
      <w:tblPr/>
      <w:tcPr>
        <w:tcBorders>
          <w:top w:val="single" w:color="8064A2" w:themeColor="accent4" w:sz="8" w:space="0"/>
          <w:bottom w:val="single" w:color="8064A2" w:themeColor="accent4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8064A2" w:themeColor="accent4" w:sz="8" w:space="0"/>
          <w:bottom w:val="single" w:color="8064A2" w:themeColor="accent4" w:sz="8" w:space="0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74">
    <w:name w:val="Medium List 1 Accent 5"/>
    <w:basedOn w:val="32"/>
    <w:qFormat/>
    <w:uiPriority w:val="65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4BACC6" w:themeColor="accent5" w:sz="8" w:space="0"/>
        <w:bottom w:val="single" w:color="4BACC6" w:themeColor="accent5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4BACC6" w:themeColor="accent5" w:sz="8" w:space="0"/>
        </w:tcBorders>
      </w:tcPr>
    </w:tblStylePr>
    <w:tblStylePr w:type="lastRow">
      <w:rPr>
        <w:b/>
        <w:bCs/>
        <w:color w:val="1F497D" w:themeColor="text2"/>
        <w14:textFill>
          <w14:solidFill>
            <w14:schemeClr w14:val="tx2"/>
          </w14:solidFill>
        </w14:textFill>
      </w:rPr>
      <w:tblPr/>
      <w:tcPr>
        <w:tcBorders>
          <w:top w:val="single" w:color="4BACC6" w:themeColor="accent5" w:sz="8" w:space="0"/>
          <w:bottom w:val="single" w:color="4BACC6" w:themeColor="accent5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4BACC6" w:themeColor="accent5" w:sz="8" w:space="0"/>
          <w:bottom w:val="single" w:color="4BACC6" w:themeColor="accent5" w:sz="8" w:space="0"/>
        </w:tcBorders>
      </w:tcPr>
    </w:tblStylePr>
    <w:tblStylePr w:type="band1Vert">
      <w:tblPr/>
      <w:tcPr>
        <w:shd w:val="clear" w:color="auto" w:fill="D2EAF0" w:themeFill="accent5" w:themeFillTint="3F"/>
      </w:tcPr>
    </w:tblStylePr>
    <w:tblStylePr w:type="band1Horz">
      <w:tblPr/>
      <w:tcPr>
        <w:shd w:val="clear" w:color="auto" w:fill="D2EAF0" w:themeFill="accent5" w:themeFillTint="3F"/>
      </w:tcPr>
    </w:tblStylePr>
  </w:style>
  <w:style w:type="table" w:styleId="75">
    <w:name w:val="Medium List 1 Accent 6"/>
    <w:basedOn w:val="32"/>
    <w:qFormat/>
    <w:uiPriority w:val="65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F79646" w:themeColor="accent6" w:sz="8" w:space="0"/>
        <w:bottom w:val="single" w:color="F79646" w:themeColor="accent6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F79646" w:themeColor="accent6" w:sz="8" w:space="0"/>
        </w:tcBorders>
      </w:tcPr>
    </w:tblStylePr>
    <w:tblStylePr w:type="lastRow">
      <w:rPr>
        <w:b/>
        <w:bCs/>
        <w:color w:val="1F497D" w:themeColor="text2"/>
        <w14:textFill>
          <w14:solidFill>
            <w14:schemeClr w14:val="tx2"/>
          </w14:solidFill>
        </w14:textFill>
      </w:rPr>
      <w:tblPr/>
      <w:tcPr>
        <w:tcBorders>
          <w:top w:val="single" w:color="F79646" w:themeColor="accent6" w:sz="8" w:space="0"/>
          <w:bottom w:val="single" w:color="F79646" w:themeColor="accent6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F79646" w:themeColor="accent6" w:sz="8" w:space="0"/>
          <w:bottom w:val="single" w:color="F79646" w:themeColor="accent6" w:sz="8" w:space="0"/>
        </w:tcBorders>
      </w:tcPr>
    </w:tblStylePr>
    <w:tblStylePr w:type="band1Vert">
      <w:tblPr/>
      <w:tcPr>
        <w:shd w:val="clear" w:color="auto" w:fill="FDE5D1" w:themeFill="accent6" w:themeFillTint="3F"/>
      </w:tcPr>
    </w:tblStylePr>
    <w:tblStylePr w:type="band1Horz">
      <w:tblPr/>
      <w:tcPr>
        <w:shd w:val="clear" w:color="auto" w:fill="FDE5D1" w:themeFill="accent6" w:themeFillTint="3F"/>
      </w:tcPr>
    </w:tblStylePr>
  </w:style>
  <w:style w:type="table" w:styleId="76">
    <w:name w:val="Medium List 2"/>
    <w:basedOn w:val="32"/>
    <w:qFormat/>
    <w:uiPriority w:val="66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000000" w:themeColor="text1" w:sz="8" w:space="0"/>
        <w:left w:val="single" w:color="000000" w:themeColor="text1" w:sz="8" w:space="0"/>
        <w:bottom w:val="single" w:color="000000" w:themeColor="text1" w:sz="8" w:space="0"/>
        <w:right w:val="single" w:color="000000" w:themeColor="tex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000000" w:themeColor="text1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000000" w:themeColor="text1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000000" w:themeColor="text1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000000" w:themeColor="text1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FBFBF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FBFBF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77">
    <w:name w:val="Medium List 2 Accent 1"/>
    <w:basedOn w:val="32"/>
    <w:qFormat/>
    <w:uiPriority w:val="66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4F81BD" w:themeColor="accent1" w:sz="8" w:space="0"/>
        <w:left w:val="single" w:color="4F81BD" w:themeColor="accent1" w:sz="8" w:space="0"/>
        <w:bottom w:val="single" w:color="4F81BD" w:themeColor="accent1" w:sz="8" w:space="0"/>
        <w:right w:val="single" w:color="4F81BD" w:themeColor="accen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4F81BD" w:themeColor="accent1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4F81BD" w:themeColor="accent1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4F81BD" w:themeColor="accent1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4F81BD" w:themeColor="accent1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78">
    <w:name w:val="Medium List 2 Accent 2"/>
    <w:basedOn w:val="32"/>
    <w:qFormat/>
    <w:uiPriority w:val="66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C0504D" w:themeColor="accent2" w:sz="8" w:space="0"/>
        <w:left w:val="single" w:color="C0504D" w:themeColor="accent2" w:sz="8" w:space="0"/>
        <w:bottom w:val="single" w:color="C0504D" w:themeColor="accent2" w:sz="8" w:space="0"/>
        <w:right w:val="single" w:color="C0504D" w:themeColor="accent2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C0504D" w:themeColor="accent2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C0504D" w:themeColor="accent2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C0504D" w:themeColor="accent2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C0504D" w:themeColor="accent2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3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3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79">
    <w:name w:val="Medium List 2 Accent 3"/>
    <w:basedOn w:val="32"/>
    <w:qFormat/>
    <w:uiPriority w:val="66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9BBB59" w:themeColor="accent3" w:sz="8" w:space="0"/>
        <w:left w:val="single" w:color="9BBB59" w:themeColor="accent3" w:sz="8" w:space="0"/>
        <w:bottom w:val="single" w:color="9BBB59" w:themeColor="accent3" w:sz="8" w:space="0"/>
        <w:right w:val="single" w:color="9BBB59" w:themeColor="accent3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9BBB59" w:themeColor="accent3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9BBB59" w:themeColor="accent3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9BBB59" w:themeColor="accent3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9BBB59" w:themeColor="accent3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80">
    <w:name w:val="Medium List 2 Accent 4"/>
    <w:basedOn w:val="32"/>
    <w:qFormat/>
    <w:uiPriority w:val="66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8064A2" w:themeColor="accent4" w:sz="8" w:space="0"/>
        <w:left w:val="single" w:color="8064A2" w:themeColor="accent4" w:sz="8" w:space="0"/>
        <w:bottom w:val="single" w:color="8064A2" w:themeColor="accent4" w:sz="8" w:space="0"/>
        <w:right w:val="single" w:color="8064A2" w:themeColor="accent4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8064A2" w:themeColor="accent4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8064A2" w:themeColor="accent4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8064A2" w:themeColor="accent4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8064A2" w:themeColor="accent4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81">
    <w:name w:val="Medium List 2 Accent 5"/>
    <w:basedOn w:val="32"/>
    <w:qFormat/>
    <w:uiPriority w:val="66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4BACC6" w:themeColor="accent5" w:sz="8" w:space="0"/>
        <w:left w:val="single" w:color="4BACC6" w:themeColor="accent5" w:sz="8" w:space="0"/>
        <w:bottom w:val="single" w:color="4BACC6" w:themeColor="accent5" w:sz="8" w:space="0"/>
        <w:right w:val="single" w:color="4BACC6" w:themeColor="accent5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4BACC6" w:themeColor="accent5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4BACC6" w:themeColor="accent5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4BACC6" w:themeColor="accent5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4BACC6" w:themeColor="accent5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0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0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82">
    <w:name w:val="Medium List 2 Accent 6"/>
    <w:basedOn w:val="32"/>
    <w:qFormat/>
    <w:uiPriority w:val="66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F79646" w:themeColor="accent6" w:sz="8" w:space="0"/>
        <w:left w:val="single" w:color="F79646" w:themeColor="accent6" w:sz="8" w:space="0"/>
        <w:bottom w:val="single" w:color="F79646" w:themeColor="accent6" w:sz="8" w:space="0"/>
        <w:right w:val="single" w:color="F79646" w:themeColor="accent6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F79646" w:themeColor="accent6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F79646" w:themeColor="accent6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F79646" w:themeColor="accent6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F79646" w:themeColor="accent6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5D1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5D1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83">
    <w:name w:val="Medium Grid 1"/>
    <w:basedOn w:val="32"/>
    <w:qFormat/>
    <w:uiPriority w:val="67"/>
    <w:pPr>
      <w:spacing w:after="0" w:line="240" w:lineRule="auto"/>
    </w:pPr>
    <w:tblPr>
      <w:tblBorders>
        <w:top w:val="single" w:color="3F3F3F" w:themeColor="text1" w:themeTint="BF" w:sz="8" w:space="0"/>
        <w:left w:val="single" w:color="3F3F3F" w:themeColor="text1" w:themeTint="BF" w:sz="8" w:space="0"/>
        <w:bottom w:val="single" w:color="3F3F3F" w:themeColor="text1" w:themeTint="BF" w:sz="8" w:space="0"/>
        <w:right w:val="single" w:color="3F3F3F" w:themeColor="text1" w:themeTint="BF" w:sz="8" w:space="0"/>
        <w:insideH w:val="single" w:color="3F3F3F" w:themeColor="text1" w:themeTint="BF" w:sz="8" w:space="0"/>
        <w:insideV w:val="single" w:color="3F3F3F" w:themeColor="text1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BFBFBF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3F3F3F" w:themeColor="text1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7F7F7F" w:themeFill="text1" w:themeFillTint="7F"/>
      </w:tcPr>
    </w:tblStylePr>
    <w:tblStylePr w:type="band1Horz">
      <w:tblPr/>
      <w:tcPr>
        <w:shd w:val="clear" w:color="auto" w:fill="7F7F7F" w:themeFill="text1" w:themeFillTint="7F"/>
      </w:tcPr>
    </w:tblStylePr>
  </w:style>
  <w:style w:type="table" w:styleId="84">
    <w:name w:val="Medium Grid 1 Accent 1"/>
    <w:basedOn w:val="32"/>
    <w:qFormat/>
    <w:uiPriority w:val="67"/>
    <w:pPr>
      <w:spacing w:after="0" w:line="240" w:lineRule="auto"/>
    </w:pPr>
    <w:tblPr>
      <w:tblBorders>
        <w:top w:val="single" w:color="7BA0CD" w:themeColor="accent1" w:themeTint="BF" w:sz="8" w:space="0"/>
        <w:left w:val="single" w:color="7BA0CD" w:themeColor="accent1" w:themeTint="BF" w:sz="8" w:space="0"/>
        <w:bottom w:val="single" w:color="7BA0CD" w:themeColor="accent1" w:themeTint="BF" w:sz="8" w:space="0"/>
        <w:right w:val="single" w:color="7BA0CD" w:themeColor="accent1" w:themeTint="BF" w:sz="8" w:space="0"/>
        <w:insideH w:val="single" w:color="7BA0CD" w:themeColor="accent1" w:themeTint="BF" w:sz="8" w:space="0"/>
        <w:insideV w:val="single" w:color="7BA0CD" w:themeColor="accent1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7BA0CD" w:themeColor="accent1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C0DE" w:themeFill="accent1" w:themeFillTint="7F"/>
      </w:tcPr>
    </w:tblStylePr>
    <w:tblStylePr w:type="band1Horz">
      <w:tblPr/>
      <w:tcPr>
        <w:shd w:val="clear" w:color="auto" w:fill="A7C0DE" w:themeFill="accent1" w:themeFillTint="7F"/>
      </w:tcPr>
    </w:tblStylePr>
  </w:style>
  <w:style w:type="table" w:styleId="85">
    <w:name w:val="Medium Grid 1 Accent 2"/>
    <w:basedOn w:val="32"/>
    <w:qFormat/>
    <w:uiPriority w:val="67"/>
    <w:pPr>
      <w:spacing w:after="0" w:line="240" w:lineRule="auto"/>
    </w:pPr>
    <w:tblPr>
      <w:tblBorders>
        <w:top w:val="single" w:color="CF7B79" w:themeColor="accent2" w:themeTint="BF" w:sz="8" w:space="0"/>
        <w:left w:val="single" w:color="CF7B79" w:themeColor="accent2" w:themeTint="BF" w:sz="8" w:space="0"/>
        <w:bottom w:val="single" w:color="CF7B79" w:themeColor="accent2" w:themeTint="BF" w:sz="8" w:space="0"/>
        <w:right w:val="single" w:color="CF7B79" w:themeColor="accent2" w:themeTint="BF" w:sz="8" w:space="0"/>
        <w:insideH w:val="single" w:color="CF7B79" w:themeColor="accent2" w:themeTint="BF" w:sz="8" w:space="0"/>
        <w:insideV w:val="single" w:color="CF7B79" w:themeColor="accent2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3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CF7B79" w:themeColor="accent2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86">
    <w:name w:val="Medium Grid 1 Accent 3"/>
    <w:basedOn w:val="32"/>
    <w:qFormat/>
    <w:uiPriority w:val="67"/>
    <w:pPr>
      <w:spacing w:after="0" w:line="240" w:lineRule="auto"/>
    </w:pPr>
    <w:tblPr>
      <w:tblBorders>
        <w:top w:val="single" w:color="B4CC82" w:themeColor="accent3" w:themeTint="BF" w:sz="8" w:space="0"/>
        <w:left w:val="single" w:color="B4CC82" w:themeColor="accent3" w:themeTint="BF" w:sz="8" w:space="0"/>
        <w:bottom w:val="single" w:color="B4CC82" w:themeColor="accent3" w:themeTint="BF" w:sz="8" w:space="0"/>
        <w:right w:val="single" w:color="B4CC82" w:themeColor="accent3" w:themeTint="BF" w:sz="8" w:space="0"/>
        <w:insideH w:val="single" w:color="B4CC82" w:themeColor="accent3" w:themeTint="BF" w:sz="8" w:space="0"/>
        <w:insideV w:val="single" w:color="B4CC82" w:themeColor="accent3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B4CC82" w:themeColor="accent3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87">
    <w:name w:val="Medium Grid 1 Accent 4"/>
    <w:basedOn w:val="32"/>
    <w:qFormat/>
    <w:uiPriority w:val="67"/>
    <w:pPr>
      <w:spacing w:after="0" w:line="240" w:lineRule="auto"/>
    </w:pPr>
    <w:tblPr>
      <w:tblBorders>
        <w:top w:val="single" w:color="9F8AB9" w:themeColor="accent4" w:themeTint="BF" w:sz="8" w:space="0"/>
        <w:left w:val="single" w:color="9F8AB9" w:themeColor="accent4" w:themeTint="BF" w:sz="8" w:space="0"/>
        <w:bottom w:val="single" w:color="9F8AB9" w:themeColor="accent4" w:themeTint="BF" w:sz="8" w:space="0"/>
        <w:right w:val="single" w:color="9F8AB9" w:themeColor="accent4" w:themeTint="BF" w:sz="8" w:space="0"/>
        <w:insideH w:val="single" w:color="9F8AB9" w:themeColor="accent4" w:themeTint="BF" w:sz="8" w:space="0"/>
        <w:insideV w:val="single" w:color="9F8AB9" w:themeColor="accent4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9F8AB9" w:themeColor="accent4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88">
    <w:name w:val="Medium Grid 1 Accent 5"/>
    <w:basedOn w:val="32"/>
    <w:qFormat/>
    <w:uiPriority w:val="67"/>
    <w:pPr>
      <w:spacing w:after="0" w:line="240" w:lineRule="auto"/>
    </w:pPr>
    <w:tblPr>
      <w:tblBorders>
        <w:top w:val="single" w:color="78C0D4" w:themeColor="accent5" w:themeTint="BF" w:sz="8" w:space="0"/>
        <w:left w:val="single" w:color="78C0D4" w:themeColor="accent5" w:themeTint="BF" w:sz="8" w:space="0"/>
        <w:bottom w:val="single" w:color="78C0D4" w:themeColor="accent5" w:themeTint="BF" w:sz="8" w:space="0"/>
        <w:right w:val="single" w:color="78C0D4" w:themeColor="accent5" w:themeTint="BF" w:sz="8" w:space="0"/>
        <w:insideH w:val="single" w:color="78C0D4" w:themeColor="accent5" w:themeTint="BF" w:sz="8" w:space="0"/>
        <w:insideV w:val="single" w:color="78C0D4" w:themeColor="accent5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0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78C0D4" w:themeColor="accent5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89">
    <w:name w:val="Medium Grid 1 Accent 6"/>
    <w:basedOn w:val="32"/>
    <w:qFormat/>
    <w:uiPriority w:val="67"/>
    <w:pPr>
      <w:spacing w:after="0" w:line="240" w:lineRule="auto"/>
    </w:pPr>
    <w:tblPr>
      <w:tblBorders>
        <w:top w:val="single" w:color="F9B074" w:themeColor="accent6" w:themeTint="BF" w:sz="8" w:space="0"/>
        <w:left w:val="single" w:color="F9B074" w:themeColor="accent6" w:themeTint="BF" w:sz="8" w:space="0"/>
        <w:bottom w:val="single" w:color="F9B074" w:themeColor="accent6" w:themeTint="BF" w:sz="8" w:space="0"/>
        <w:right w:val="single" w:color="F9B074" w:themeColor="accent6" w:themeTint="BF" w:sz="8" w:space="0"/>
        <w:insideH w:val="single" w:color="F9B074" w:themeColor="accent6" w:themeTint="BF" w:sz="8" w:space="0"/>
        <w:insideV w:val="single" w:color="F9B074" w:themeColor="accent6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5D1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F9B074" w:themeColor="accent6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90">
    <w:name w:val="Medium Grid 2"/>
    <w:basedOn w:val="32"/>
    <w:qFormat/>
    <w:uiPriority w:val="68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000000" w:themeColor="text1" w:sz="8" w:space="0"/>
        <w:left w:val="single" w:color="000000" w:themeColor="text1" w:sz="8" w:space="0"/>
        <w:bottom w:val="single" w:color="000000" w:themeColor="text1" w:sz="8" w:space="0"/>
        <w:right w:val="single" w:color="000000" w:themeColor="text1" w:sz="8" w:space="0"/>
        <w:insideH w:val="single" w:color="000000" w:themeColor="text1" w:sz="8" w:space="0"/>
        <w:insideV w:val="single" w:color="000000" w:themeColor="text1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BFBFBF" w:themeFill="text1" w:themeFillTint="3F"/>
    </w:tcPr>
    <w:tblStylePr w:type="fir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E5E5E5" w:themeFill="text1" w:themeFillTint="19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7F7F7F" w:themeFill="text1" w:themeFillTint="7F"/>
      </w:tcPr>
    </w:tblStylePr>
    <w:tblStylePr w:type="band1Horz">
      <w:tblPr/>
      <w:tcPr>
        <w:tcBorders>
          <w:insideH w:val="single" w:sz="6" w:space="0"/>
          <w:insideV w:val="single" w:sz="6" w:space="0"/>
        </w:tcBorders>
        <w:shd w:val="clear" w:color="auto" w:fill="7F7F7F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1">
    <w:name w:val="Medium Grid 2 Accent 1"/>
    <w:basedOn w:val="32"/>
    <w:qFormat/>
    <w:uiPriority w:val="68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4F81BD" w:themeColor="accent1" w:sz="8" w:space="0"/>
        <w:left w:val="single" w:color="4F81BD" w:themeColor="accent1" w:sz="8" w:space="0"/>
        <w:bottom w:val="single" w:color="4F81BD" w:themeColor="accent1" w:sz="8" w:space="0"/>
        <w:right w:val="single" w:color="4F81BD" w:themeColor="accent1" w:sz="8" w:space="0"/>
        <w:insideH w:val="single" w:color="4F81BD" w:themeColor="accent1" w:sz="8" w:space="0"/>
        <w:insideV w:val="single" w:color="4F81BD" w:themeColor="accent1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C0DE" w:themeFill="accent1" w:themeFillTint="7F"/>
      </w:tcPr>
    </w:tblStylePr>
    <w:tblStylePr w:type="band1Horz">
      <w:tblPr/>
      <w:tcPr>
        <w:tcBorders>
          <w:insideH w:val="single" w:sz="6" w:space="0"/>
          <w:insideV w:val="single" w:sz="6" w:space="0"/>
        </w:tcBorders>
        <w:shd w:val="clear" w:color="auto" w:fill="A7C0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2">
    <w:name w:val="Medium Grid 2 Accent 2"/>
    <w:basedOn w:val="32"/>
    <w:qFormat/>
    <w:uiPriority w:val="68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C0504D" w:themeColor="accent2" w:sz="8" w:space="0"/>
        <w:left w:val="single" w:color="C0504D" w:themeColor="accent2" w:sz="8" w:space="0"/>
        <w:bottom w:val="single" w:color="C0504D" w:themeColor="accent2" w:sz="8" w:space="0"/>
        <w:right w:val="single" w:color="C0504D" w:themeColor="accent2" w:sz="8" w:space="0"/>
        <w:insideH w:val="single" w:color="C0504D" w:themeColor="accent2" w:sz="8" w:space="0"/>
        <w:insideV w:val="single" w:color="C0504D" w:themeColor="accent2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3" w:themeFill="accent2" w:themeFillTint="3F"/>
    </w:tcPr>
    <w:tblStylePr w:type="fir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/>
          <w:insideV w:val="single" w:sz="6" w:space="0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3">
    <w:name w:val="Medium Grid 2 Accent 3"/>
    <w:basedOn w:val="32"/>
    <w:qFormat/>
    <w:uiPriority w:val="68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9BBB59" w:themeColor="accent3" w:sz="8" w:space="0"/>
        <w:left w:val="single" w:color="9BBB59" w:themeColor="accent3" w:sz="8" w:space="0"/>
        <w:bottom w:val="single" w:color="9BBB59" w:themeColor="accent3" w:sz="8" w:space="0"/>
        <w:right w:val="single" w:color="9BBB59" w:themeColor="accent3" w:sz="8" w:space="0"/>
        <w:insideH w:val="single" w:color="9BBB59" w:themeColor="accent3" w:sz="8" w:space="0"/>
        <w:insideV w:val="single" w:color="9BBB59" w:themeColor="accent3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/>
          <w:insideV w:val="single" w:sz="6" w:space="0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4">
    <w:name w:val="Medium Grid 2 Accent 4"/>
    <w:basedOn w:val="32"/>
    <w:qFormat/>
    <w:uiPriority w:val="68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8064A2" w:themeColor="accent4" w:sz="8" w:space="0"/>
        <w:left w:val="single" w:color="8064A2" w:themeColor="accent4" w:sz="8" w:space="0"/>
        <w:bottom w:val="single" w:color="8064A2" w:themeColor="accent4" w:sz="8" w:space="0"/>
        <w:right w:val="single" w:color="8064A2" w:themeColor="accent4" w:sz="8" w:space="0"/>
        <w:insideH w:val="single" w:color="8064A2" w:themeColor="accent4" w:sz="8" w:space="0"/>
        <w:insideV w:val="single" w:color="8064A2" w:themeColor="accent4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F2EFF5" w:themeFill="accent4" w:themeFillTint="19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/>
          <w:insideV w:val="single" w:sz="6" w:space="0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5">
    <w:name w:val="Medium Grid 2 Accent 5"/>
    <w:basedOn w:val="32"/>
    <w:qFormat/>
    <w:uiPriority w:val="68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4BACC6" w:themeColor="accent5" w:sz="8" w:space="0"/>
        <w:left w:val="single" w:color="4BACC6" w:themeColor="accent5" w:sz="8" w:space="0"/>
        <w:bottom w:val="single" w:color="4BACC6" w:themeColor="accent5" w:sz="8" w:space="0"/>
        <w:right w:val="single" w:color="4BACC6" w:themeColor="accent5" w:sz="8" w:space="0"/>
        <w:insideH w:val="single" w:color="4BACC6" w:themeColor="accent5" w:sz="8" w:space="0"/>
        <w:insideV w:val="single" w:color="4BACC6" w:themeColor="accent5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0" w:themeFill="accent5" w:themeFillTint="3F"/>
    </w:tcPr>
    <w:tblStylePr w:type="fir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/>
          <w:insideV w:val="single" w:sz="6" w:space="0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6">
    <w:name w:val="Medium Grid 2 Accent 6"/>
    <w:basedOn w:val="32"/>
    <w:qFormat/>
    <w:uiPriority w:val="68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F79646" w:themeColor="accent6" w:sz="8" w:space="0"/>
        <w:left w:val="single" w:color="F79646" w:themeColor="accent6" w:sz="8" w:space="0"/>
        <w:bottom w:val="single" w:color="F79646" w:themeColor="accent6" w:sz="8" w:space="0"/>
        <w:right w:val="single" w:color="F79646" w:themeColor="accent6" w:sz="8" w:space="0"/>
        <w:insideH w:val="single" w:color="F79646" w:themeColor="accent6" w:sz="8" w:space="0"/>
        <w:insideV w:val="single" w:color="F79646" w:themeColor="accent6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5D1" w:themeFill="accent6" w:themeFillTint="3F"/>
    </w:tcPr>
    <w:tblStylePr w:type="fir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/>
          <w:insideV w:val="single" w:sz="6" w:space="0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7">
    <w:name w:val="Medium Grid 3"/>
    <w:basedOn w:val="32"/>
    <w:qFormat/>
    <w:uiPriority w:val="69"/>
    <w:pPr>
      <w:spacing w:after="0" w:line="240" w:lineRule="auto"/>
    </w:pPr>
    <w:tblPr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BFBFBF" w:themeFill="text1" w:themeFillTint="3F"/>
    </w:tcPr>
    <w:tblStylePr w:type="fir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7F7F7F" w:themeFill="text1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sz="8" w:space="0"/>
          <w:insideV w:val="single" w:sz="8" w:space="0"/>
        </w:tcBorders>
        <w:shd w:val="clear" w:color="auto" w:fill="7F7F7F" w:themeFill="text1" w:themeFillTint="7F"/>
      </w:tcPr>
    </w:tblStylePr>
  </w:style>
  <w:style w:type="table" w:styleId="98">
    <w:name w:val="Medium Grid 3 Accent 1"/>
    <w:basedOn w:val="32"/>
    <w:qFormat/>
    <w:uiPriority w:val="69"/>
    <w:pPr>
      <w:spacing w:after="0" w:line="240" w:lineRule="auto"/>
    </w:pPr>
    <w:tblPr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A7C0DE" w:themeFill="accent1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sz="8" w:space="0"/>
          <w:insideV w:val="single" w:sz="8" w:space="0"/>
        </w:tcBorders>
        <w:shd w:val="clear" w:color="auto" w:fill="A7C0DE" w:themeFill="accent1" w:themeFillTint="7F"/>
      </w:tcPr>
    </w:tblStylePr>
  </w:style>
  <w:style w:type="table" w:styleId="99">
    <w:name w:val="Medium Grid 3 Accent 2"/>
    <w:basedOn w:val="32"/>
    <w:qFormat/>
    <w:uiPriority w:val="69"/>
    <w:pPr>
      <w:spacing w:after="0" w:line="240" w:lineRule="auto"/>
    </w:pPr>
    <w:tblPr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3" w:themeFill="accent2" w:themeFillTint="3F"/>
    </w:tcPr>
    <w:tblStylePr w:type="fir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sz="8" w:space="0"/>
          <w:insideV w:val="single" w:sz="8" w:space="0"/>
        </w:tcBorders>
        <w:shd w:val="clear" w:color="auto" w:fill="DFA7A6" w:themeFill="accent2" w:themeFillTint="7F"/>
      </w:tcPr>
    </w:tblStylePr>
  </w:style>
  <w:style w:type="table" w:styleId="100">
    <w:name w:val="Medium Grid 3 Accent 3"/>
    <w:basedOn w:val="32"/>
    <w:qFormat/>
    <w:uiPriority w:val="69"/>
    <w:pPr>
      <w:spacing w:after="0" w:line="240" w:lineRule="auto"/>
    </w:pPr>
    <w:tblPr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sz="8" w:space="0"/>
          <w:insideV w:val="single" w:sz="8" w:space="0"/>
        </w:tcBorders>
        <w:shd w:val="clear" w:color="auto" w:fill="CDDDAC" w:themeFill="accent3" w:themeFillTint="7F"/>
      </w:tcPr>
    </w:tblStylePr>
  </w:style>
  <w:style w:type="table" w:styleId="101">
    <w:name w:val="Medium Grid 3 Accent 4"/>
    <w:basedOn w:val="32"/>
    <w:qFormat/>
    <w:uiPriority w:val="69"/>
    <w:pPr>
      <w:spacing w:after="0" w:line="240" w:lineRule="auto"/>
    </w:pPr>
    <w:tblPr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sz="8" w:space="0"/>
          <w:insideV w:val="single" w:sz="8" w:space="0"/>
        </w:tcBorders>
        <w:shd w:val="clear" w:color="auto" w:fill="BFB1D0" w:themeFill="accent4" w:themeFillTint="7F"/>
      </w:tcPr>
    </w:tblStylePr>
  </w:style>
  <w:style w:type="table" w:styleId="102">
    <w:name w:val="Medium Grid 3 Accent 5"/>
    <w:basedOn w:val="32"/>
    <w:qFormat/>
    <w:uiPriority w:val="69"/>
    <w:pPr>
      <w:spacing w:after="0" w:line="240" w:lineRule="auto"/>
    </w:pPr>
    <w:tblPr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0" w:themeFill="accent5" w:themeFillTint="3F"/>
    </w:tcPr>
    <w:tblStylePr w:type="fir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sz="8" w:space="0"/>
          <w:insideV w:val="single" w:sz="8" w:space="0"/>
        </w:tcBorders>
        <w:shd w:val="clear" w:color="auto" w:fill="A5D5E2" w:themeFill="accent5" w:themeFillTint="7F"/>
      </w:tcPr>
    </w:tblStylePr>
  </w:style>
  <w:style w:type="table" w:styleId="103">
    <w:name w:val="Medium Grid 3 Accent 6"/>
    <w:basedOn w:val="32"/>
    <w:qFormat/>
    <w:uiPriority w:val="69"/>
    <w:pPr>
      <w:spacing w:after="0" w:line="240" w:lineRule="auto"/>
    </w:pPr>
    <w:tblPr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5D1" w:themeFill="accent6" w:themeFillTint="3F"/>
    </w:tcPr>
    <w:tblStylePr w:type="fir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sz="8" w:space="0"/>
          <w:insideV w:val="single" w:sz="8" w:space="0"/>
        </w:tcBorders>
        <w:shd w:val="clear" w:color="auto" w:fill="FBCAA2" w:themeFill="accent6" w:themeFillTint="7F"/>
      </w:tcPr>
    </w:tblStylePr>
  </w:style>
  <w:style w:type="table" w:styleId="104">
    <w:name w:val="Dark List"/>
    <w:basedOn w:val="32"/>
    <w:qFormat/>
    <w:uiPriority w:val="70"/>
    <w:pPr>
      <w:spacing w:after="0" w:line="240" w:lineRule="auto"/>
    </w:pPr>
    <w:rPr>
      <w:color w:val="FFFFFF" w:themeColor="background1"/>
      <w14:textFill>
        <w14:solidFill>
          <w14:schemeClr w14:val="bg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105">
    <w:name w:val="Dark List Accent 1"/>
    <w:basedOn w:val="32"/>
    <w:qFormat/>
    <w:uiPriority w:val="70"/>
    <w:pPr>
      <w:spacing w:after="0" w:line="240" w:lineRule="auto"/>
    </w:pPr>
    <w:rPr>
      <w:color w:val="FFFFFF" w:themeColor="background1"/>
      <w14:textFill>
        <w14:solidFill>
          <w14:schemeClr w14:val="bg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243F61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366091" w:themeFill="accent1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3660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60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6091" w:themeFill="accent1" w:themeFillShade="BF"/>
      </w:tcPr>
    </w:tblStylePr>
  </w:style>
  <w:style w:type="table" w:styleId="106">
    <w:name w:val="Dark List Accent 2"/>
    <w:basedOn w:val="32"/>
    <w:qFormat/>
    <w:uiPriority w:val="70"/>
    <w:pPr>
      <w:spacing w:after="0" w:line="240" w:lineRule="auto"/>
    </w:pPr>
    <w:rPr>
      <w:color w:val="FFFFFF" w:themeColor="background1"/>
      <w14:textFill>
        <w14:solidFill>
          <w14:schemeClr w14:val="bg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943734" w:themeFill="accent2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9437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7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734" w:themeFill="accent2" w:themeFillShade="BF"/>
      </w:tcPr>
    </w:tblStylePr>
  </w:style>
  <w:style w:type="table" w:styleId="107">
    <w:name w:val="Dark List Accent 3"/>
    <w:basedOn w:val="32"/>
    <w:qFormat/>
    <w:uiPriority w:val="70"/>
    <w:pPr>
      <w:spacing w:after="0" w:line="240" w:lineRule="auto"/>
    </w:pPr>
    <w:rPr>
      <w:color w:val="FFFFFF" w:themeColor="background1"/>
      <w14:textFill>
        <w14:solidFill>
          <w14:schemeClr w14:val="bg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4E6127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108">
    <w:name w:val="Dark List Accent 4"/>
    <w:basedOn w:val="32"/>
    <w:qFormat/>
    <w:uiPriority w:val="70"/>
    <w:pPr>
      <w:spacing w:after="0" w:line="240" w:lineRule="auto"/>
    </w:pPr>
    <w:rPr>
      <w:color w:val="FFFFFF" w:themeColor="background1"/>
      <w14:textFill>
        <w14:solidFill>
          <w14:schemeClr w14:val="bg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3F30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109">
    <w:name w:val="Dark List Accent 5"/>
    <w:basedOn w:val="32"/>
    <w:qFormat/>
    <w:uiPriority w:val="70"/>
    <w:pPr>
      <w:spacing w:after="0" w:line="240" w:lineRule="auto"/>
    </w:pPr>
    <w:rPr>
      <w:color w:val="FFFFFF" w:themeColor="background1"/>
      <w14:textFill>
        <w14:solidFill>
          <w14:schemeClr w14:val="bg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110">
    <w:name w:val="Dark List Accent 6"/>
    <w:basedOn w:val="32"/>
    <w:qFormat/>
    <w:uiPriority w:val="70"/>
    <w:pPr>
      <w:spacing w:after="0" w:line="240" w:lineRule="auto"/>
    </w:pPr>
    <w:rPr>
      <w:color w:val="FFFFFF" w:themeColor="background1"/>
      <w14:textFill>
        <w14:solidFill>
          <w14:schemeClr w14:val="bg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E36C09" w:themeFill="accent6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E36C09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9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9" w:themeFill="accent6" w:themeFillShade="BF"/>
      </w:tcPr>
    </w:tblStylePr>
  </w:style>
  <w:style w:type="table" w:styleId="111">
    <w:name w:val="Colorful Shading"/>
    <w:basedOn w:val="32"/>
    <w:qFormat/>
    <w:uiPriority w:val="71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C0504D" w:themeColor="accent2" w:sz="2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E5E5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C0504D" w:themeColor="accent2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6" w:space="0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7F7F7F" w:themeFill="text1" w:themeFillTint="7F"/>
      </w:tcPr>
    </w:tblStylePr>
    <w:tblStylePr w:type="neCell">
      <w:rPr>
        <w:color w:val="000000" w:themeColor="text1"/>
        <w14:textFill>
          <w14:solidFill>
            <w14:schemeClr w14:val="tx1"/>
          </w14:solidFill>
        </w14:textFill>
      </w:rPr>
    </w:tblStylePr>
    <w:tblStylePr w:type="nwCell">
      <w:rPr>
        <w:color w:val="000000" w:themeColor="text1"/>
        <w14:textFill>
          <w14:solidFill>
            <w14:schemeClr w14:val="tx1"/>
          </w14:solidFill>
        </w14:textFill>
      </w:rPr>
    </w:tblStylePr>
  </w:style>
  <w:style w:type="table" w:styleId="112">
    <w:name w:val="Colorful Shading Accent 1"/>
    <w:basedOn w:val="32"/>
    <w:qFormat/>
    <w:uiPriority w:val="71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C0504D" w:themeColor="accent2" w:sz="24" w:space="0"/>
        <w:left w:val="single" w:color="4F81BD" w:themeColor="accent1" w:sz="4" w:space="0"/>
        <w:bottom w:val="single" w:color="4F81BD" w:themeColor="accent1" w:sz="4" w:space="0"/>
        <w:right w:val="single" w:color="4F81BD" w:themeColor="accent1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C0504D" w:themeColor="accent2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6" w:space="0"/>
        </w:tcBorders>
        <w:shd w:val="clear" w:color="auto" w:fill="2B4D74" w:themeFill="accent1" w:themeFillShade="99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2B4D74" w:themeFill="accent1" w:themeFillShade="99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B4D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C0DE" w:themeFill="accent1" w:themeFillTint="7F"/>
      </w:tcPr>
    </w:tblStylePr>
    <w:tblStylePr w:type="neCell">
      <w:rPr>
        <w:color w:val="000000" w:themeColor="text1"/>
        <w14:textFill>
          <w14:solidFill>
            <w14:schemeClr w14:val="tx1"/>
          </w14:solidFill>
        </w14:textFill>
      </w:rPr>
    </w:tblStylePr>
    <w:tblStylePr w:type="nwCell">
      <w:rPr>
        <w:color w:val="000000" w:themeColor="text1"/>
        <w14:textFill>
          <w14:solidFill>
            <w14:schemeClr w14:val="tx1"/>
          </w14:solidFill>
        </w14:textFill>
      </w:rPr>
    </w:tblStylePr>
  </w:style>
  <w:style w:type="table" w:styleId="113">
    <w:name w:val="Colorful Shading Accent 2"/>
    <w:basedOn w:val="32"/>
    <w:qFormat/>
    <w:uiPriority w:val="71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C0504D" w:themeColor="accent2" w:sz="24" w:space="0"/>
        <w:left w:val="single" w:color="C0504D" w:themeColor="accent2" w:sz="4" w:space="0"/>
        <w:bottom w:val="single" w:color="C0504D" w:themeColor="accent2" w:sz="4" w:space="0"/>
        <w:right w:val="single" w:color="C0504D" w:themeColor="accent2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C0504D" w:themeColor="accent2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6" w:space="0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  <w14:textFill>
          <w14:solidFill>
            <w14:schemeClr w14:val="tx1"/>
          </w14:solidFill>
        </w14:textFill>
      </w:rPr>
    </w:tblStylePr>
    <w:tblStylePr w:type="nwCell">
      <w:rPr>
        <w:color w:val="000000" w:themeColor="text1"/>
        <w14:textFill>
          <w14:solidFill>
            <w14:schemeClr w14:val="tx1"/>
          </w14:solidFill>
        </w14:textFill>
      </w:rPr>
    </w:tblStylePr>
  </w:style>
  <w:style w:type="table" w:styleId="114">
    <w:name w:val="Colorful Shading Accent 3"/>
    <w:basedOn w:val="32"/>
    <w:qFormat/>
    <w:uiPriority w:val="71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8064A2" w:themeColor="accent4" w:sz="24" w:space="0"/>
        <w:left w:val="single" w:color="9BBB59" w:themeColor="accent3" w:sz="4" w:space="0"/>
        <w:bottom w:val="single" w:color="9BBB59" w:themeColor="accent3" w:sz="4" w:space="0"/>
        <w:right w:val="single" w:color="9BBB59" w:themeColor="accent3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8064A2" w:themeColor="accent4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6" w:space="0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115">
    <w:name w:val="Colorful Shading Accent 4"/>
    <w:basedOn w:val="32"/>
    <w:qFormat/>
    <w:uiPriority w:val="71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9BBB59" w:themeColor="accent3" w:sz="24" w:space="0"/>
        <w:left w:val="single" w:color="8064A2" w:themeColor="accent4" w:sz="4" w:space="0"/>
        <w:bottom w:val="single" w:color="8064A2" w:themeColor="accent4" w:sz="4" w:space="0"/>
        <w:right w:val="single" w:color="8064A2" w:themeColor="accent4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5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9BBB59" w:themeColor="accent3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6" w:space="0"/>
        </w:tcBorders>
        <w:shd w:val="clear" w:color="auto" w:fill="4C3A62" w:themeFill="accent4" w:themeFillShade="99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4C3A62" w:themeFill="accent4" w:themeFillShade="99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A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  <w14:textFill>
          <w14:solidFill>
            <w14:schemeClr w14:val="tx1"/>
          </w14:solidFill>
        </w14:textFill>
      </w:rPr>
    </w:tblStylePr>
    <w:tblStylePr w:type="nwCell">
      <w:rPr>
        <w:color w:val="000000" w:themeColor="text1"/>
        <w14:textFill>
          <w14:solidFill>
            <w14:schemeClr w14:val="tx1"/>
          </w14:solidFill>
        </w14:textFill>
      </w:rPr>
    </w:tblStylePr>
  </w:style>
  <w:style w:type="table" w:styleId="116">
    <w:name w:val="Colorful Shading Accent 5"/>
    <w:basedOn w:val="32"/>
    <w:qFormat/>
    <w:uiPriority w:val="71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F79646" w:themeColor="accent6" w:sz="24" w:space="0"/>
        <w:left w:val="single" w:color="4BACC6" w:themeColor="accent5" w:sz="4" w:space="0"/>
        <w:bottom w:val="single" w:color="4BACC6" w:themeColor="accent5" w:sz="4" w:space="0"/>
        <w:right w:val="single" w:color="4BACC6" w:themeColor="accent5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F79646" w:themeColor="accent6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6" w:space="0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  <w14:textFill>
          <w14:solidFill>
            <w14:schemeClr w14:val="tx1"/>
          </w14:solidFill>
        </w14:textFill>
      </w:rPr>
    </w:tblStylePr>
    <w:tblStylePr w:type="nwCell">
      <w:rPr>
        <w:color w:val="000000" w:themeColor="text1"/>
        <w14:textFill>
          <w14:solidFill>
            <w14:schemeClr w14:val="tx1"/>
          </w14:solidFill>
        </w14:textFill>
      </w:rPr>
    </w:tblStylePr>
  </w:style>
  <w:style w:type="table" w:styleId="117">
    <w:name w:val="Colorful Shading Accent 6"/>
    <w:basedOn w:val="32"/>
    <w:qFormat/>
    <w:uiPriority w:val="71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4BACC6" w:themeColor="accent5" w:sz="24" w:space="0"/>
        <w:left w:val="single" w:color="F79646" w:themeColor="accent6" w:sz="4" w:space="0"/>
        <w:bottom w:val="single" w:color="F79646" w:themeColor="accent6" w:sz="4" w:space="0"/>
        <w:right w:val="single" w:color="F79646" w:themeColor="accent6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4BACC6" w:themeColor="accent5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6" w:space="0"/>
        </w:tcBorders>
        <w:shd w:val="clear" w:color="auto" w:fill="B65607" w:themeFill="accent6" w:themeFillShade="99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B65607" w:themeFill="accent6" w:themeFillShade="99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7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  <w14:textFill>
          <w14:solidFill>
            <w14:schemeClr w14:val="tx1"/>
          </w14:solidFill>
        </w14:textFill>
      </w:rPr>
    </w:tblStylePr>
    <w:tblStylePr w:type="nwCell">
      <w:rPr>
        <w:color w:val="000000" w:themeColor="text1"/>
        <w14:textFill>
          <w14:solidFill>
            <w14:schemeClr w14:val="tx1"/>
          </w14:solidFill>
        </w14:textFill>
      </w:rPr>
    </w:tblStylePr>
  </w:style>
  <w:style w:type="table" w:styleId="118">
    <w:name w:val="Colorful List"/>
    <w:basedOn w:val="32"/>
    <w:qFormat/>
    <w:uiPriority w:val="72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E5E5" w:themeFill="text1" w:themeFillTint="19"/>
    </w:tc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bottom w:val="single" w:color="FFFFFF" w:themeColor="background1" w:sz="12" w:space="0"/>
        </w:tcBorders>
        <w:shd w:val="clear" w:color="auto" w:fill="9E3A38" w:themeFill="accent2" w:themeFillShade="CC"/>
      </w:tcPr>
    </w:tblStylePr>
    <w:tblStylePr w:type="lastRow">
      <w:rPr>
        <w:b/>
        <w:bCs/>
        <w:color w:val="9F3B38" w:themeColor="accent2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FBFBF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119">
    <w:name w:val="Colorful List Accent 1"/>
    <w:basedOn w:val="32"/>
    <w:qFormat/>
    <w:uiPriority w:val="72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bottom w:val="single" w:color="FFFFFF" w:themeColor="background1" w:sz="12" w:space="0"/>
        </w:tcBorders>
        <w:shd w:val="clear" w:color="auto" w:fill="9E3A38" w:themeFill="accent2" w:themeFillShade="CC"/>
      </w:tcPr>
    </w:tblStylePr>
    <w:tblStylePr w:type="lastRow">
      <w:rPr>
        <w:b/>
        <w:bCs/>
        <w:color w:val="9F3B38" w:themeColor="accent2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120">
    <w:name w:val="Colorful List Accent 2"/>
    <w:basedOn w:val="32"/>
    <w:qFormat/>
    <w:uiPriority w:val="72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bottom w:val="single" w:color="FFFFFF" w:themeColor="background1" w:sz="12" w:space="0"/>
        </w:tcBorders>
        <w:shd w:val="clear" w:color="auto" w:fill="9E3A38" w:themeFill="accent2" w:themeFillShade="CC"/>
      </w:tcPr>
    </w:tblStylePr>
    <w:tblStylePr w:type="lastRow">
      <w:rPr>
        <w:b/>
        <w:bCs/>
        <w:color w:val="9F3B38" w:themeColor="accent2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3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121">
    <w:name w:val="Colorful List Accent 3"/>
    <w:basedOn w:val="32"/>
    <w:qFormat/>
    <w:uiPriority w:val="72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bottom w:val="single" w:color="FFFFFF" w:themeColor="background1" w:sz="12" w:space="0"/>
        </w:tcBorders>
        <w:shd w:val="clear" w:color="auto" w:fill="664E82" w:themeFill="accent4" w:themeFillShade="CC"/>
      </w:tcPr>
    </w:tblStylePr>
    <w:tblStylePr w:type="lastRow">
      <w:rPr>
        <w:b/>
        <w:bCs/>
        <w:color w:val="664F83" w:themeColor="accent4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122">
    <w:name w:val="Colorful List Accent 4"/>
    <w:basedOn w:val="32"/>
    <w:qFormat/>
    <w:uiPriority w:val="72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5" w:themeFill="accent4" w:themeFillTint="19"/>
    </w:tc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bottom w:val="single" w:color="FFFFFF" w:themeColor="background1" w:sz="12" w:space="0"/>
        </w:tcBorders>
        <w:shd w:val="clear" w:color="auto" w:fill="7E9C40" w:themeFill="accent3" w:themeFillShade="CC"/>
      </w:tcPr>
    </w:tblStylePr>
    <w:tblStylePr w:type="lastRow">
      <w:rPr>
        <w:b/>
        <w:bCs/>
        <w:color w:val="7E9D40" w:themeColor="accent3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123">
    <w:name w:val="Colorful List Accent 5"/>
    <w:basedOn w:val="32"/>
    <w:qFormat/>
    <w:uiPriority w:val="72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bottom w:val="single" w:color="FFFFFF" w:themeColor="background1" w:sz="12" w:space="0"/>
        </w:tcBorders>
        <w:shd w:val="clear" w:color="auto" w:fill="F3730A" w:themeFill="accent6" w:themeFillShade="CC"/>
      </w:tcPr>
    </w:tblStylePr>
    <w:tblStylePr w:type="lastRow">
      <w:rPr>
        <w:b/>
        <w:bCs/>
        <w:color w:val="F3740B" w:themeColor="accent6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0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124">
    <w:name w:val="Colorful List Accent 6"/>
    <w:basedOn w:val="32"/>
    <w:qFormat/>
    <w:uiPriority w:val="72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bottom w:val="single" w:color="FFFFFF" w:themeColor="background1" w:sz="12" w:space="0"/>
        </w:tcBorders>
        <w:shd w:val="clear" w:color="auto" w:fill="348DA5" w:themeFill="accent5" w:themeFillShade="CC"/>
      </w:tcPr>
    </w:tblStylePr>
    <w:tblStylePr w:type="lastRow">
      <w:rPr>
        <w:b/>
        <w:bCs/>
        <w:color w:val="358EA6" w:themeColor="accent5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5D1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125">
    <w:name w:val="Colorful Grid"/>
    <w:basedOn w:val="32"/>
    <w:qFormat/>
    <w:uiPriority w:val="73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7F7F7F" w:themeFill="text1" w:themeFillTint="7F"/>
      </w:tcPr>
    </w:tblStylePr>
    <w:tblStylePr w:type="band1Horz">
      <w:tblPr/>
      <w:tcPr>
        <w:shd w:val="clear" w:color="auto" w:fill="7F7F7F" w:themeFill="text1" w:themeFillTint="7F"/>
      </w:tcPr>
    </w:tblStylePr>
  </w:style>
  <w:style w:type="table" w:styleId="126">
    <w:name w:val="Colorful Grid Accent 1"/>
    <w:basedOn w:val="32"/>
    <w:qFormat/>
    <w:uiPriority w:val="73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366091" w:themeFill="accent1" w:themeFillShade="BF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366091" w:themeFill="accent1" w:themeFillShade="BF"/>
      </w:tcPr>
    </w:tblStylePr>
    <w:tblStylePr w:type="band1Vert">
      <w:tblPr/>
      <w:tcPr>
        <w:shd w:val="clear" w:color="auto" w:fill="A7C0DE" w:themeFill="accent1" w:themeFillTint="7F"/>
      </w:tcPr>
    </w:tblStylePr>
    <w:tblStylePr w:type="band1Horz">
      <w:tblPr/>
      <w:tcPr>
        <w:shd w:val="clear" w:color="auto" w:fill="A7C0DE" w:themeFill="accent1" w:themeFillTint="7F"/>
      </w:tcPr>
    </w:tblStylePr>
  </w:style>
  <w:style w:type="table" w:styleId="127">
    <w:name w:val="Colorful Grid Accent 2"/>
    <w:basedOn w:val="32"/>
    <w:qFormat/>
    <w:uiPriority w:val="73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943734" w:themeFill="accent2" w:themeFillShade="BF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9437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128">
    <w:name w:val="Colorful Grid Accent 3"/>
    <w:basedOn w:val="32"/>
    <w:qFormat/>
    <w:uiPriority w:val="73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129">
    <w:name w:val="Colorful Grid Accent 4"/>
    <w:basedOn w:val="32"/>
    <w:qFormat/>
    <w:uiPriority w:val="73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130">
    <w:name w:val="Colorful Grid Accent 5"/>
    <w:basedOn w:val="32"/>
    <w:qFormat/>
    <w:uiPriority w:val="73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131">
    <w:name w:val="Colorful Grid Accent 6"/>
    <w:basedOn w:val="32"/>
    <w:qFormat/>
    <w:uiPriority w:val="73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E36C09" w:themeFill="accent6" w:themeFillShade="BF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E36C09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character" w:styleId="133">
    <w:name w:val="Strong"/>
    <w:basedOn w:val="132"/>
    <w:qFormat/>
    <w:uiPriority w:val="22"/>
    <w:rPr>
      <w:b/>
      <w:bCs/>
    </w:rPr>
  </w:style>
  <w:style w:type="character" w:styleId="134">
    <w:name w:val="Emphasis"/>
    <w:basedOn w:val="132"/>
    <w:qFormat/>
    <w:uiPriority w:val="20"/>
    <w:rPr>
      <w:i/>
      <w:iCs/>
    </w:rPr>
  </w:style>
  <w:style w:type="character" w:customStyle="1" w:styleId="135">
    <w:name w:val="Header Char"/>
    <w:basedOn w:val="132"/>
    <w:link w:val="25"/>
    <w:qFormat/>
    <w:uiPriority w:val="99"/>
  </w:style>
  <w:style w:type="character" w:customStyle="1" w:styleId="136">
    <w:name w:val="Footer Char"/>
    <w:basedOn w:val="132"/>
    <w:link w:val="24"/>
    <w:qFormat/>
    <w:uiPriority w:val="99"/>
  </w:style>
  <w:style w:type="paragraph" w:styleId="137">
    <w:name w:val="No Spacing"/>
    <w:qFormat/>
    <w:uiPriority w:val="1"/>
    <w:pPr>
      <w:spacing w:after="0" w:line="240" w:lineRule="auto"/>
    </w:pPr>
    <w:rPr>
      <w:rFonts w:asciiTheme="minorHAnsi" w:hAnsiTheme="minorHAnsi" w:eastAsiaTheme="minorEastAsia" w:cstheme="minorBidi"/>
      <w:sz w:val="22"/>
      <w:szCs w:val="22"/>
      <w:lang w:val="en-US" w:eastAsia="en-US" w:bidi="ar-SA"/>
    </w:rPr>
  </w:style>
  <w:style w:type="character" w:customStyle="1" w:styleId="138">
    <w:name w:val="Heading 1 Char"/>
    <w:basedOn w:val="132"/>
    <w:link w:val="3"/>
    <w:qFormat/>
    <w:uiPriority w:val="9"/>
    <w:rPr>
      <w:rFonts w:asciiTheme="majorHAnsi" w:hAnsiTheme="majorHAnsi" w:eastAsiaTheme="majorEastAsia" w:cstheme="majorBidi"/>
      <w:b/>
      <w:bCs/>
      <w:color w:val="376092" w:themeColor="accent1" w:themeShade="BF"/>
      <w:sz w:val="28"/>
      <w:szCs w:val="28"/>
    </w:rPr>
  </w:style>
  <w:style w:type="character" w:customStyle="1" w:styleId="139">
    <w:name w:val="Heading 2 Char"/>
    <w:basedOn w:val="132"/>
    <w:link w:val="4"/>
    <w:qFormat/>
    <w:uiPriority w:val="9"/>
    <w:rPr>
      <w:rFonts w:asciiTheme="majorHAnsi" w:hAnsiTheme="majorHAnsi" w:eastAsiaTheme="majorEastAsia" w:cstheme="majorBidi"/>
      <w:b/>
      <w:bCs/>
      <w:color w:val="4F81BD" w:themeColor="accent1"/>
      <w:sz w:val="26"/>
      <w:szCs w:val="26"/>
      <w14:textFill>
        <w14:solidFill>
          <w14:schemeClr w14:val="accent1"/>
        </w14:solidFill>
      </w14:textFill>
    </w:rPr>
  </w:style>
  <w:style w:type="character" w:customStyle="1" w:styleId="140">
    <w:name w:val="Heading 3 Char"/>
    <w:basedOn w:val="132"/>
    <w:link w:val="5"/>
    <w:qFormat/>
    <w:uiPriority w:val="9"/>
    <w:rPr>
      <w:rFonts w:asciiTheme="majorHAnsi" w:hAnsiTheme="majorHAnsi" w:eastAsiaTheme="majorEastAsia" w:cstheme="majorBidi"/>
      <w:b/>
      <w:bCs/>
      <w:color w:val="4F81BD" w:themeColor="accent1"/>
      <w14:textFill>
        <w14:solidFill>
          <w14:schemeClr w14:val="accent1"/>
        </w14:solidFill>
      </w14:textFill>
    </w:rPr>
  </w:style>
  <w:style w:type="character" w:customStyle="1" w:styleId="141">
    <w:name w:val="Title Char"/>
    <w:basedOn w:val="132"/>
    <w:link w:val="31"/>
    <w:qFormat/>
    <w:uiPriority w:val="10"/>
    <w:rPr>
      <w:rFonts w:asciiTheme="majorHAnsi" w:hAnsiTheme="majorHAnsi" w:eastAsiaTheme="majorEastAsia" w:cstheme="majorBidi"/>
      <w:color w:val="17375E" w:themeColor="text2" w:themeShade="BF"/>
      <w:spacing w:val="5"/>
      <w:kern w:val="28"/>
      <w:sz w:val="52"/>
      <w:szCs w:val="52"/>
    </w:rPr>
  </w:style>
  <w:style w:type="character" w:customStyle="1" w:styleId="142">
    <w:name w:val="Subtitle Char"/>
    <w:basedOn w:val="132"/>
    <w:link w:val="26"/>
    <w:qFormat/>
    <w:uiPriority w:val="11"/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  <w14:textFill>
        <w14:solidFill>
          <w14:schemeClr w14:val="accent1"/>
        </w14:solidFill>
      </w14:textFill>
    </w:rPr>
  </w:style>
  <w:style w:type="paragraph" w:styleId="143">
    <w:name w:val="List Paragraph"/>
    <w:basedOn w:val="1"/>
    <w:qFormat/>
    <w:uiPriority w:val="34"/>
    <w:pPr>
      <w:ind w:left="720"/>
      <w:contextualSpacing/>
    </w:pPr>
  </w:style>
  <w:style w:type="character" w:customStyle="1" w:styleId="144">
    <w:name w:val="Body Text Char"/>
    <w:basedOn w:val="132"/>
    <w:link w:val="19"/>
    <w:qFormat/>
    <w:uiPriority w:val="99"/>
  </w:style>
  <w:style w:type="character" w:customStyle="1" w:styleId="145">
    <w:name w:val="Body Text 2 Char"/>
    <w:basedOn w:val="132"/>
    <w:link w:val="28"/>
    <w:qFormat/>
    <w:uiPriority w:val="99"/>
  </w:style>
  <w:style w:type="character" w:customStyle="1" w:styleId="146">
    <w:name w:val="Body Text 3 Char"/>
    <w:basedOn w:val="132"/>
    <w:link w:val="17"/>
    <w:qFormat/>
    <w:uiPriority w:val="99"/>
    <w:rPr>
      <w:sz w:val="16"/>
      <w:szCs w:val="16"/>
    </w:rPr>
  </w:style>
  <w:style w:type="character" w:customStyle="1" w:styleId="147">
    <w:name w:val="Macro Text Char"/>
    <w:basedOn w:val="132"/>
    <w:link w:val="2"/>
    <w:qFormat/>
    <w:uiPriority w:val="99"/>
    <w:rPr>
      <w:rFonts w:ascii="Courier" w:hAnsi="Courier"/>
      <w:sz w:val="20"/>
      <w:szCs w:val="20"/>
    </w:rPr>
  </w:style>
  <w:style w:type="paragraph" w:styleId="148">
    <w:name w:val="Quote"/>
    <w:basedOn w:val="1"/>
    <w:next w:val="1"/>
    <w:link w:val="149"/>
    <w:qFormat/>
    <w:uiPriority w:val="29"/>
    <w:rPr>
      <w:i/>
      <w:iCs/>
      <w:color w:val="000000" w:themeColor="text1"/>
      <w14:textFill>
        <w14:solidFill>
          <w14:schemeClr w14:val="tx1"/>
        </w14:solidFill>
      </w14:textFill>
    </w:rPr>
  </w:style>
  <w:style w:type="character" w:customStyle="1" w:styleId="149">
    <w:name w:val="Quote Char"/>
    <w:basedOn w:val="132"/>
    <w:link w:val="148"/>
    <w:qFormat/>
    <w:uiPriority w:val="29"/>
    <w:rPr>
      <w:i/>
      <w:iCs/>
      <w:color w:val="000000" w:themeColor="text1"/>
      <w14:textFill>
        <w14:solidFill>
          <w14:schemeClr w14:val="tx1"/>
        </w14:solidFill>
      </w14:textFill>
    </w:rPr>
  </w:style>
  <w:style w:type="character" w:customStyle="1" w:styleId="150">
    <w:name w:val="Heading 4 Char"/>
    <w:basedOn w:val="132"/>
    <w:link w:val="6"/>
    <w:semiHidden/>
    <w:qFormat/>
    <w:uiPriority w:val="9"/>
    <w:rPr>
      <w:rFonts w:asciiTheme="majorHAnsi" w:hAnsiTheme="majorHAnsi" w:eastAsiaTheme="majorEastAsia" w:cstheme="majorBidi"/>
      <w:b/>
      <w:bCs/>
      <w:i/>
      <w:iCs/>
      <w:color w:val="4F81BD" w:themeColor="accent1"/>
      <w14:textFill>
        <w14:solidFill>
          <w14:schemeClr w14:val="accent1"/>
        </w14:solidFill>
      </w14:textFill>
    </w:rPr>
  </w:style>
  <w:style w:type="character" w:customStyle="1" w:styleId="151">
    <w:name w:val="Heading 5 Char"/>
    <w:basedOn w:val="132"/>
    <w:link w:val="7"/>
    <w:semiHidden/>
    <w:qFormat/>
    <w:uiPriority w:val="9"/>
    <w:rPr>
      <w:rFonts w:asciiTheme="majorHAnsi" w:hAnsiTheme="majorHAnsi" w:eastAsiaTheme="majorEastAsia" w:cstheme="majorBidi"/>
      <w:color w:val="254061" w:themeColor="accent1" w:themeShade="80"/>
    </w:rPr>
  </w:style>
  <w:style w:type="character" w:customStyle="1" w:styleId="152">
    <w:name w:val="Heading 6 Char"/>
    <w:basedOn w:val="132"/>
    <w:link w:val="8"/>
    <w:semiHidden/>
    <w:qFormat/>
    <w:uiPriority w:val="9"/>
    <w:rPr>
      <w:rFonts w:asciiTheme="majorHAnsi" w:hAnsiTheme="majorHAnsi" w:eastAsiaTheme="majorEastAsia" w:cstheme="majorBidi"/>
      <w:i/>
      <w:iCs/>
      <w:color w:val="254061" w:themeColor="accent1" w:themeShade="80"/>
    </w:rPr>
  </w:style>
  <w:style w:type="character" w:customStyle="1" w:styleId="153">
    <w:name w:val="Heading 7 Char"/>
    <w:basedOn w:val="132"/>
    <w:link w:val="9"/>
    <w:semiHidden/>
    <w:qFormat/>
    <w:uiPriority w:val="9"/>
    <w:rPr>
      <w:rFonts w:asciiTheme="majorHAnsi" w:hAnsiTheme="majorHAnsi" w:eastAsiaTheme="majorEastAsia" w:cstheme="majorBidi"/>
      <w:i/>
      <w:iCs/>
      <w:color w:val="404040" w:themeColor="text1" w:themeTint="BF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character" w:customStyle="1" w:styleId="154">
    <w:name w:val="Heading 8 Char"/>
    <w:basedOn w:val="132"/>
    <w:link w:val="10"/>
    <w:semiHidden/>
    <w:qFormat/>
    <w:uiPriority w:val="9"/>
    <w:rPr>
      <w:rFonts w:asciiTheme="majorHAnsi" w:hAnsiTheme="majorHAnsi" w:eastAsiaTheme="majorEastAsia" w:cstheme="majorBidi"/>
      <w:color w:val="4F81BD" w:themeColor="accent1"/>
      <w:sz w:val="20"/>
      <w:szCs w:val="20"/>
      <w14:textFill>
        <w14:solidFill>
          <w14:schemeClr w14:val="accent1"/>
        </w14:solidFill>
      </w14:textFill>
    </w:rPr>
  </w:style>
  <w:style w:type="character" w:customStyle="1" w:styleId="155">
    <w:name w:val="Heading 9 Char"/>
    <w:basedOn w:val="132"/>
    <w:link w:val="11"/>
    <w:semiHidden/>
    <w:qFormat/>
    <w:uiPriority w:val="9"/>
    <w:rPr>
      <w:rFonts w:asciiTheme="majorHAnsi" w:hAnsiTheme="majorHAnsi" w:eastAsiaTheme="majorEastAsia" w:cstheme="majorBidi"/>
      <w:i/>
      <w:iCs/>
      <w:color w:val="404040" w:themeColor="text1" w:themeTint="BF"/>
      <w:sz w:val="20"/>
      <w:szCs w:val="20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paragraph" w:styleId="156">
    <w:name w:val="Intense Quote"/>
    <w:basedOn w:val="1"/>
    <w:next w:val="1"/>
    <w:link w:val="157"/>
    <w:qFormat/>
    <w:uiPriority w:val="30"/>
    <w:pPr>
      <w:pBdr>
        <w:bottom w:val="single" w:color="4F81BD" w:themeColor="accent1" w:sz="4" w:space="4"/>
      </w:pBdr>
      <w:spacing w:before="200" w:after="280"/>
      <w:ind w:left="936" w:right="936"/>
    </w:pPr>
    <w:rPr>
      <w:b/>
      <w:bCs/>
      <w:i/>
      <w:iCs/>
      <w:color w:val="4F81BD" w:themeColor="accent1"/>
      <w14:textFill>
        <w14:solidFill>
          <w14:schemeClr w14:val="accent1"/>
        </w14:solidFill>
      </w14:textFill>
    </w:rPr>
  </w:style>
  <w:style w:type="character" w:customStyle="1" w:styleId="157">
    <w:name w:val="Intense Quote Char"/>
    <w:basedOn w:val="132"/>
    <w:link w:val="156"/>
    <w:qFormat/>
    <w:uiPriority w:val="30"/>
    <w:rPr>
      <w:b/>
      <w:bCs/>
      <w:i/>
      <w:iCs/>
      <w:color w:val="4F81BD" w:themeColor="accent1"/>
      <w14:textFill>
        <w14:solidFill>
          <w14:schemeClr w14:val="accent1"/>
        </w14:solidFill>
      </w14:textFill>
    </w:rPr>
  </w:style>
  <w:style w:type="character" w:customStyle="1" w:styleId="158">
    <w:name w:val="Subtle Emphasis"/>
    <w:basedOn w:val="132"/>
    <w:qFormat/>
    <w:uiPriority w:val="19"/>
    <w:rPr>
      <w:i/>
      <w:iCs/>
      <w:color w:val="808080" w:themeColor="text1" w:themeTint="80"/>
      <w14:textFill>
        <w14:solidFill>
          <w14:schemeClr w14:val="tx1">
            <w14:lumMod w14:val="50000"/>
            <w14:lumOff w14:val="50000"/>
          </w14:schemeClr>
        </w14:solidFill>
      </w14:textFill>
    </w:rPr>
  </w:style>
  <w:style w:type="character" w:customStyle="1" w:styleId="159">
    <w:name w:val="Intense Emphasis"/>
    <w:basedOn w:val="132"/>
    <w:qFormat/>
    <w:uiPriority w:val="21"/>
    <w:rPr>
      <w:b/>
      <w:bCs/>
      <w:i/>
      <w:iCs/>
      <w:color w:val="4F81BD" w:themeColor="accent1"/>
      <w14:textFill>
        <w14:solidFill>
          <w14:schemeClr w14:val="accent1"/>
        </w14:solidFill>
      </w14:textFill>
    </w:rPr>
  </w:style>
  <w:style w:type="character" w:customStyle="1" w:styleId="160">
    <w:name w:val="Subtle Reference"/>
    <w:basedOn w:val="132"/>
    <w:qFormat/>
    <w:uiPriority w:val="31"/>
    <w:rPr>
      <w:smallCaps/>
      <w:color w:val="C0504D" w:themeColor="accent2"/>
      <w:u w:val="single"/>
      <w14:textFill>
        <w14:solidFill>
          <w14:schemeClr w14:val="accent2"/>
        </w14:solidFill>
      </w14:textFill>
    </w:rPr>
  </w:style>
  <w:style w:type="character" w:customStyle="1" w:styleId="161">
    <w:name w:val="Intense Reference"/>
    <w:basedOn w:val="132"/>
    <w:qFormat/>
    <w:uiPriority w:val="32"/>
    <w:rPr>
      <w:b/>
      <w:bCs/>
      <w:smallCaps/>
      <w:color w:val="C0504D" w:themeColor="accent2"/>
      <w:spacing w:val="5"/>
      <w:u w:val="single"/>
      <w14:textFill>
        <w14:solidFill>
          <w14:schemeClr w14:val="accent2"/>
        </w14:solidFill>
      </w14:textFill>
    </w:rPr>
  </w:style>
  <w:style w:type="character" w:customStyle="1" w:styleId="162">
    <w:name w:val="Book Title"/>
    <w:basedOn w:val="132"/>
    <w:qFormat/>
    <w:uiPriority w:val="33"/>
    <w:rPr>
      <w:b/>
      <w:bCs/>
      <w:smallCaps/>
      <w:spacing w:val="5"/>
    </w:rPr>
  </w:style>
  <w:style w:type="paragraph" w:customStyle="1" w:styleId="163">
    <w:name w:val="TOC Heading"/>
    <w:basedOn w:val="3"/>
    <w:next w:val="1"/>
    <w:semiHidden/>
    <w:unhideWhenUsed/>
    <w:qFormat/>
    <w:uiPriority w:val="39"/>
    <w:pPr>
      <w:outlineLvl w:val="9"/>
    </w:p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customXml" Target="../customXml/item1.xml"/><Relationship Id="rId6" Type="http://schemas.openxmlformats.org/officeDocument/2006/relationships/numbering" Target="numbering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156</Words>
  <Characters>171</Characters>
  <Lines>0</Lines>
  <Paragraphs>0</Paragraphs>
  <TotalTime>17</TotalTime>
  <ScaleCrop>false</ScaleCrop>
  <LinksUpToDate>false</LinksUpToDate>
  <CharactersWithSpaces>178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2013-12-23T23:15:00Z</dcterms:created>
  <dc:creator>python-docx</dc:creator>
  <dc:description>generated by python-docx</dc:description>
  <cp:lastModifiedBy>想要税后8W8</cp:lastModifiedBy>
  <dcterms:modified xsi:type="dcterms:W3CDTF">2026-08-07T09:31:38Z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eyJoZGlkIjoiNDM2NTRmMDIzODRhMDhkOTI2NDZkYzAzNWU4NGQwMGEiLCJ1c2VySWQiOiI2NzQ0NzgyMTQifQ==</vt:lpwstr>
  </property>
  <property fmtid="{D5CDD505-2E9C-101B-9397-08002B2CF9AE}" pid="3" name="KSOProductBuildVer">
    <vt:lpwstr>2052-12.1.0.28043</vt:lpwstr>
  </property>
  <property fmtid="{D5CDD505-2E9C-101B-9397-08002B2CF9AE}" pid="4" name="ICV">
    <vt:lpwstr>1B11A69FD35540DABD41B752CA630237_12</vt:lpwstr>
  </property>
</Properties>
</file>