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FBACD">
      <w:pPr>
        <w:spacing w:after="40"/>
        <w:rPr>
          <w:rFonts w:hint="eastAsia" w:ascii="黑体" w:hAnsi="黑体" w:eastAsia="黑体" w:cs="黑体"/>
          <w:sz w:val="32"/>
          <w:szCs w:val="36"/>
        </w:rPr>
      </w:pPr>
      <w:r>
        <w:rPr>
          <w:rFonts w:hint="eastAsia" w:ascii="黑体" w:hAnsi="黑体" w:eastAsia="黑体" w:cs="黑体"/>
          <w:sz w:val="32"/>
          <w:szCs w:val="36"/>
        </w:rPr>
        <w:t>附件</w:t>
      </w:r>
    </w:p>
    <w:p w14:paraId="423071A9">
      <w:pPr>
        <w:spacing w:after="120"/>
        <w:jc w:val="center"/>
        <w:rPr>
          <w:rFonts w:hint="eastAsia" w:ascii="华文中宋" w:hAnsi="华文中宋" w:eastAsia="华文中宋" w:cs="华文中宋"/>
          <w:sz w:val="44"/>
          <w:szCs w:val="44"/>
        </w:rPr>
      </w:pPr>
      <w:r>
        <w:rPr>
          <w:rFonts w:hint="eastAsia" w:ascii="华文中宋" w:hAnsi="华文中宋" w:eastAsia="华文中宋" w:cs="华文中宋"/>
          <w:b/>
          <w:sz w:val="44"/>
          <w:szCs w:val="44"/>
        </w:rPr>
        <w:t>中国黄金协会岗位招聘报名表</w:t>
      </w:r>
    </w:p>
    <w:tbl>
      <w:tblPr>
        <w:tblStyle w:val="33"/>
        <w:tblW w:w="150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731"/>
        <w:gridCol w:w="731"/>
        <w:gridCol w:w="731"/>
        <w:gridCol w:w="731"/>
        <w:gridCol w:w="731"/>
        <w:gridCol w:w="731"/>
        <w:gridCol w:w="731"/>
        <w:gridCol w:w="731"/>
        <w:gridCol w:w="731"/>
        <w:gridCol w:w="960"/>
        <w:gridCol w:w="944"/>
        <w:gridCol w:w="730"/>
        <w:gridCol w:w="941"/>
        <w:gridCol w:w="723"/>
        <w:gridCol w:w="735"/>
        <w:gridCol w:w="678"/>
        <w:gridCol w:w="647"/>
        <w:gridCol w:w="611"/>
        <w:gridCol w:w="731"/>
      </w:tblGrid>
      <w:tr w14:paraId="55592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731" w:type="dxa"/>
            <w:vMerge w:val="restart"/>
            <w:shd w:val="clear" w:color="auto" w:fill="auto"/>
            <w:vAlign w:val="center"/>
          </w:tcPr>
          <w:p w14:paraId="705E037A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姓名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1AC77353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报名岗位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7807FEE0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性别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3D667A2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出生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日期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062FFE36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参加工作时间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195CEF02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政治面貌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23DE1912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目前</w:t>
            </w:r>
          </w:p>
          <w:p w14:paraId="2D694550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工作单位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43D7B6A0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>目前</w:t>
            </w:r>
          </w:p>
          <w:p w14:paraId="7C2B3AB5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从事岗位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3AB8412C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任职时间</w:t>
            </w:r>
          </w:p>
        </w:tc>
        <w:tc>
          <w:tcPr>
            <w:tcW w:w="2635" w:type="dxa"/>
            <w:gridSpan w:val="3"/>
            <w:shd w:val="clear" w:color="auto" w:fill="auto"/>
            <w:vAlign w:val="center"/>
          </w:tcPr>
          <w:p w14:paraId="3212EF3D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第一学历</w:t>
            </w:r>
          </w:p>
        </w:tc>
        <w:tc>
          <w:tcPr>
            <w:tcW w:w="2394" w:type="dxa"/>
            <w:gridSpan w:val="3"/>
            <w:shd w:val="clear" w:color="auto" w:fill="auto"/>
            <w:vAlign w:val="center"/>
          </w:tcPr>
          <w:p w14:paraId="40B980A3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最高学历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14:paraId="3C82B069">
            <w:pPr>
              <w:spacing w:after="0" w:line="240" w:lineRule="auto"/>
              <w:jc w:val="both"/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  <w:t>专业技术职务</w:t>
            </w: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lang w:val="en-US" w:eastAsia="zh-CN"/>
              </w:rPr>
              <w:t>/职称</w:t>
            </w:r>
          </w:p>
        </w:tc>
        <w:tc>
          <w:tcPr>
            <w:tcW w:w="678" w:type="dxa"/>
            <w:vMerge w:val="restart"/>
            <w:shd w:val="clear" w:color="auto" w:fill="auto"/>
            <w:vAlign w:val="center"/>
          </w:tcPr>
          <w:p w14:paraId="61A96FCD">
            <w:pPr>
              <w:spacing w:after="0" w:line="240" w:lineRule="auto"/>
              <w:jc w:val="both"/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  <w:t>注册</w:t>
            </w: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  <w:t>执业资格证</w:t>
            </w: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  <w:t>书</w:t>
            </w:r>
          </w:p>
        </w:tc>
        <w:tc>
          <w:tcPr>
            <w:tcW w:w="647" w:type="dxa"/>
            <w:vMerge w:val="restart"/>
            <w:shd w:val="clear" w:color="auto" w:fill="auto"/>
            <w:vAlign w:val="center"/>
          </w:tcPr>
          <w:p w14:paraId="518F1764">
            <w:pPr>
              <w:spacing w:after="0" w:line="24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  <w:t>联系电话</w:t>
            </w:r>
          </w:p>
        </w:tc>
        <w:tc>
          <w:tcPr>
            <w:tcW w:w="611" w:type="dxa"/>
            <w:vMerge w:val="restart"/>
            <w:shd w:val="clear" w:color="auto" w:fill="auto"/>
            <w:vAlign w:val="center"/>
          </w:tcPr>
          <w:p w14:paraId="11CD3159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  <w:t>身份证号</w:t>
            </w:r>
          </w:p>
        </w:tc>
        <w:tc>
          <w:tcPr>
            <w:tcW w:w="731" w:type="dxa"/>
            <w:vMerge w:val="restart"/>
            <w:shd w:val="clear" w:color="auto" w:fill="auto"/>
            <w:vAlign w:val="center"/>
          </w:tcPr>
          <w:p w14:paraId="42843225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  <w:lang w:val="en-US" w:eastAsia="en-U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  <w:t>电子邮箱</w:t>
            </w:r>
          </w:p>
        </w:tc>
      </w:tr>
      <w:tr w14:paraId="3E553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731" w:type="dxa"/>
            <w:vMerge w:val="continue"/>
            <w:shd w:val="clear" w:color="auto" w:fill="auto"/>
          </w:tcPr>
          <w:p w14:paraId="35484ED5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75C50D0A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4A999333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32B353C0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64442873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7DBF7851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13A3EF52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696C4C2F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71DC3570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shd w:val="clear" w:color="auto" w:fill="auto"/>
            <w:vAlign w:val="center"/>
          </w:tcPr>
          <w:p w14:paraId="0D3F1595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学历</w:t>
            </w:r>
          </w:p>
        </w:tc>
        <w:tc>
          <w:tcPr>
            <w:tcW w:w="960" w:type="dxa"/>
            <w:shd w:val="clear" w:color="auto" w:fill="auto"/>
            <w:vAlign w:val="center"/>
          </w:tcPr>
          <w:p w14:paraId="4B811BB1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学校</w:t>
            </w:r>
          </w:p>
        </w:tc>
        <w:tc>
          <w:tcPr>
            <w:tcW w:w="944" w:type="dxa"/>
            <w:shd w:val="clear" w:color="auto" w:fill="auto"/>
            <w:vAlign w:val="center"/>
          </w:tcPr>
          <w:p w14:paraId="7C227365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专业</w:t>
            </w:r>
          </w:p>
        </w:tc>
        <w:tc>
          <w:tcPr>
            <w:tcW w:w="730" w:type="dxa"/>
            <w:shd w:val="clear" w:color="auto" w:fill="auto"/>
            <w:vAlign w:val="center"/>
          </w:tcPr>
          <w:p w14:paraId="01C3A76A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学历</w:t>
            </w:r>
          </w:p>
        </w:tc>
        <w:tc>
          <w:tcPr>
            <w:tcW w:w="941" w:type="dxa"/>
            <w:shd w:val="clear" w:color="auto" w:fill="auto"/>
            <w:vAlign w:val="center"/>
          </w:tcPr>
          <w:p w14:paraId="2E0E5F28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学校</w:t>
            </w:r>
          </w:p>
        </w:tc>
        <w:tc>
          <w:tcPr>
            <w:tcW w:w="723" w:type="dxa"/>
            <w:shd w:val="clear" w:color="auto" w:fill="auto"/>
            <w:vAlign w:val="center"/>
          </w:tcPr>
          <w:p w14:paraId="7725D7A7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专业</w:t>
            </w:r>
          </w:p>
        </w:tc>
        <w:tc>
          <w:tcPr>
            <w:tcW w:w="735" w:type="dxa"/>
            <w:vMerge w:val="continue"/>
            <w:shd w:val="clear" w:color="auto" w:fill="auto"/>
          </w:tcPr>
          <w:p w14:paraId="157C0503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678" w:type="dxa"/>
            <w:vMerge w:val="continue"/>
            <w:shd w:val="clear" w:color="auto" w:fill="auto"/>
          </w:tcPr>
          <w:p w14:paraId="1FA43E8F">
            <w:pPr>
              <w:spacing w:after="0" w:line="24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18"/>
                <w:szCs w:val="18"/>
              </w:rPr>
            </w:pPr>
          </w:p>
        </w:tc>
        <w:tc>
          <w:tcPr>
            <w:tcW w:w="647" w:type="dxa"/>
            <w:vMerge w:val="continue"/>
            <w:shd w:val="clear" w:color="auto" w:fill="auto"/>
          </w:tcPr>
          <w:p w14:paraId="7804EC68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611" w:type="dxa"/>
            <w:vMerge w:val="continue"/>
            <w:shd w:val="clear" w:color="auto" w:fill="auto"/>
          </w:tcPr>
          <w:p w14:paraId="58BBCCD5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  <w:tc>
          <w:tcPr>
            <w:tcW w:w="731" w:type="dxa"/>
            <w:vMerge w:val="continue"/>
            <w:shd w:val="clear" w:color="auto" w:fill="auto"/>
          </w:tcPr>
          <w:p w14:paraId="01CB1722">
            <w:pPr>
              <w:spacing w:after="0" w:line="240" w:lineRule="auto"/>
              <w:rPr>
                <w:rFonts w:hint="eastAsia" w:ascii="黑体" w:hAnsi="黑体" w:eastAsia="黑体" w:cs="黑体"/>
                <w:b w:val="0"/>
                <w:bCs w:val="0"/>
              </w:rPr>
            </w:pPr>
          </w:p>
        </w:tc>
      </w:tr>
      <w:tr w14:paraId="01D29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  <w:jc w:val="center"/>
        </w:trPr>
        <w:tc>
          <w:tcPr>
            <w:tcW w:w="731" w:type="dxa"/>
            <w:vAlign w:val="center"/>
          </w:tcPr>
          <w:p w14:paraId="30C0324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  <w:bookmarkStart w:id="0" w:name="_GoBack" w:colFirst="0" w:colLast="11"/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  <w:t>例：张三</w:t>
            </w:r>
          </w:p>
        </w:tc>
        <w:tc>
          <w:tcPr>
            <w:tcW w:w="731" w:type="dxa"/>
            <w:vAlign w:val="center"/>
          </w:tcPr>
          <w:p w14:paraId="0B0FBE3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  <w:t>xx部xxx岗位</w:t>
            </w:r>
          </w:p>
        </w:tc>
        <w:tc>
          <w:tcPr>
            <w:tcW w:w="731" w:type="dxa"/>
          </w:tcPr>
          <w:p w14:paraId="7CB14514">
            <w:pPr>
              <w:spacing w:after="0" w:line="240" w:lineRule="auto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47E6F1C1">
            <w:pPr>
              <w:spacing w:after="0" w:line="240" w:lineRule="auto"/>
              <w:jc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lang w:val="en-US" w:eastAsia="zh-CN"/>
              </w:rPr>
              <w:t>1900.1.1</w:t>
            </w:r>
          </w:p>
        </w:tc>
        <w:tc>
          <w:tcPr>
            <w:tcW w:w="731" w:type="dxa"/>
            <w:vAlign w:val="center"/>
          </w:tcPr>
          <w:p w14:paraId="2EE7AD8B">
            <w:pPr>
              <w:spacing w:after="0" w:line="240" w:lineRule="auto"/>
              <w:jc w:val="center"/>
              <w:rPr>
                <w:rFonts w:hint="default" w:ascii="仿宋" w:hAnsi="仿宋" w:eastAsia="仿宋" w:cs="仿宋"/>
                <w:color w:val="0000FF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lang w:val="en-US" w:eastAsia="zh-CN"/>
              </w:rPr>
              <w:t>2012.9</w:t>
            </w:r>
          </w:p>
        </w:tc>
        <w:tc>
          <w:tcPr>
            <w:tcW w:w="731" w:type="dxa"/>
            <w:vAlign w:val="center"/>
          </w:tcPr>
          <w:p w14:paraId="2F360D5F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  <w:t>中共党员</w:t>
            </w:r>
          </w:p>
        </w:tc>
        <w:tc>
          <w:tcPr>
            <w:tcW w:w="731" w:type="dxa"/>
            <w:vAlign w:val="center"/>
          </w:tcPr>
          <w:p w14:paraId="65F74762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  <w:t>xxx</w:t>
            </w:r>
          </w:p>
        </w:tc>
        <w:tc>
          <w:tcPr>
            <w:tcW w:w="731" w:type="dxa"/>
            <w:vAlign w:val="center"/>
          </w:tcPr>
          <w:p w14:paraId="0F6F26F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lang w:val="en-US" w:eastAsia="zh-CN"/>
              </w:rPr>
              <w:t>xxx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  <w:t>部门</w:t>
            </w:r>
          </w:p>
          <w:p w14:paraId="20C35F81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  <w:lang w:val="en-US" w:eastAsia="zh-CN"/>
              </w:rPr>
              <w:t>xxx</w:t>
            </w: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  <w:t>岗位</w:t>
            </w:r>
          </w:p>
        </w:tc>
        <w:tc>
          <w:tcPr>
            <w:tcW w:w="731" w:type="dxa"/>
            <w:vAlign w:val="center"/>
          </w:tcPr>
          <w:p w14:paraId="6D1382D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  <w:t>2018.4</w:t>
            </w:r>
          </w:p>
        </w:tc>
        <w:tc>
          <w:tcPr>
            <w:tcW w:w="731" w:type="dxa"/>
            <w:vAlign w:val="center"/>
          </w:tcPr>
          <w:p w14:paraId="7A8BCC3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</w:p>
        </w:tc>
        <w:tc>
          <w:tcPr>
            <w:tcW w:w="960" w:type="dxa"/>
          </w:tcPr>
          <w:p w14:paraId="065901EC">
            <w:pPr>
              <w:spacing w:after="0" w:line="240" w:lineRule="auto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</w:p>
        </w:tc>
        <w:tc>
          <w:tcPr>
            <w:tcW w:w="944" w:type="dxa"/>
            <w:vAlign w:val="center"/>
          </w:tcPr>
          <w:p w14:paraId="2C3D903C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FF"/>
                <w:sz w:val="21"/>
                <w:szCs w:val="21"/>
              </w:rPr>
              <w:t>双学位的请注明第一学位</w:t>
            </w:r>
          </w:p>
        </w:tc>
        <w:tc>
          <w:tcPr>
            <w:tcW w:w="730" w:type="dxa"/>
            <w:vAlign w:val="center"/>
          </w:tcPr>
          <w:p w14:paraId="37D80755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1" w:type="dxa"/>
          </w:tcPr>
          <w:p w14:paraId="46222FD5">
            <w:pPr>
              <w:spacing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3" w:type="dxa"/>
          </w:tcPr>
          <w:p w14:paraId="29EBBF0E">
            <w:pPr>
              <w:spacing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5" w:type="dxa"/>
          </w:tcPr>
          <w:p w14:paraId="536A1100">
            <w:pPr>
              <w:spacing w:after="0" w:line="240" w:lineRule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678" w:type="dxa"/>
          </w:tcPr>
          <w:p w14:paraId="3B7AAB05">
            <w:pPr>
              <w:spacing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47" w:type="dxa"/>
          </w:tcPr>
          <w:p w14:paraId="0C61192D">
            <w:pPr>
              <w:spacing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11" w:type="dxa"/>
          </w:tcPr>
          <w:p w14:paraId="02CDC247">
            <w:pPr>
              <w:spacing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</w:tcPr>
          <w:p w14:paraId="7E11B341">
            <w:pPr>
              <w:spacing w:after="0" w:line="240" w:lineRule="auto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bookmarkEnd w:id="0"/>
      <w:tr w14:paraId="46FF5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  <w:jc w:val="center"/>
        </w:trPr>
        <w:tc>
          <w:tcPr>
            <w:tcW w:w="731" w:type="dxa"/>
            <w:vAlign w:val="center"/>
          </w:tcPr>
          <w:p w14:paraId="2762581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7CFCA7C6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5D881D40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471C4D9C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2F435393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531DF50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4A8CD8F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3D58F1BD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735D5BAA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357B3D94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60" w:type="dxa"/>
            <w:vAlign w:val="center"/>
          </w:tcPr>
          <w:p w14:paraId="573062F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44" w:type="dxa"/>
            <w:vAlign w:val="center"/>
          </w:tcPr>
          <w:p w14:paraId="6E74D95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0" w:type="dxa"/>
            <w:vAlign w:val="center"/>
          </w:tcPr>
          <w:p w14:paraId="59888AC6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41" w:type="dxa"/>
            <w:vAlign w:val="center"/>
          </w:tcPr>
          <w:p w14:paraId="71E990BF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23" w:type="dxa"/>
            <w:vAlign w:val="center"/>
          </w:tcPr>
          <w:p w14:paraId="714569D7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5" w:type="dxa"/>
            <w:vAlign w:val="center"/>
          </w:tcPr>
          <w:p w14:paraId="2ADB99F5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78" w:type="dxa"/>
            <w:vAlign w:val="center"/>
          </w:tcPr>
          <w:p w14:paraId="45E433B5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47" w:type="dxa"/>
            <w:vAlign w:val="center"/>
          </w:tcPr>
          <w:p w14:paraId="07F3061B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11" w:type="dxa"/>
            <w:vAlign w:val="center"/>
          </w:tcPr>
          <w:p w14:paraId="1DC1E2E8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31" w:type="dxa"/>
            <w:vAlign w:val="center"/>
          </w:tcPr>
          <w:p w14:paraId="77197D7F">
            <w:pPr>
              <w:spacing w:after="0" w:line="240" w:lineRule="auto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3C2D6D9C"/>
    <w:p w14:paraId="04E8B14E">
      <w:r>
        <w:rPr>
          <w:rFonts w:ascii="宋体" w:hAnsi="宋体" w:eastAsia="宋体"/>
          <w:sz w:val="18"/>
        </w:rPr>
        <w:t>注：1.所有表格格式为"文本"，每人仅限一行；</w:t>
      </w:r>
      <w:r>
        <w:rPr>
          <w:rFonts w:ascii="宋体" w:hAnsi="宋体" w:eastAsia="宋体"/>
          <w:sz w:val="18"/>
        </w:rPr>
        <w:br w:type="textWrapping"/>
      </w:r>
      <w:r>
        <w:rPr>
          <w:rFonts w:ascii="宋体" w:hAnsi="宋体" w:eastAsia="宋体"/>
          <w:sz w:val="18"/>
        </w:rPr>
        <w:t xml:space="preserve">    2.出生日期精确到日，其他日期只写年月；</w:t>
      </w:r>
      <w:r>
        <w:rPr>
          <w:rFonts w:ascii="宋体" w:hAnsi="宋体" w:eastAsia="宋体"/>
          <w:sz w:val="18"/>
        </w:rPr>
        <w:br w:type="textWrapping"/>
      </w:r>
      <w:r>
        <w:rPr>
          <w:rFonts w:ascii="宋体" w:hAnsi="宋体" w:eastAsia="宋体"/>
          <w:sz w:val="18"/>
        </w:rPr>
        <w:t xml:space="preserve">    3.研究生硕士有双证的为"硕研"，只有单学位证的为"硕士"；</w:t>
      </w:r>
      <w:r>
        <w:rPr>
          <w:rFonts w:ascii="宋体" w:hAnsi="宋体" w:eastAsia="宋体"/>
          <w:sz w:val="18"/>
        </w:rPr>
        <w:br w:type="textWrapping"/>
      </w:r>
      <w:r>
        <w:rPr>
          <w:rFonts w:ascii="宋体" w:hAnsi="宋体" w:eastAsia="宋体"/>
          <w:sz w:val="18"/>
        </w:rPr>
        <w:t xml:space="preserve">    4.联系电话和邮箱必须留本人联络方式，因联系方式错误造成的问题由本人负责；</w:t>
      </w:r>
      <w:r>
        <w:rPr>
          <w:rFonts w:ascii="宋体" w:hAnsi="宋体" w:eastAsia="宋体"/>
          <w:sz w:val="18"/>
        </w:rPr>
        <w:br w:type="textWrapping"/>
      </w:r>
      <w:r>
        <w:rPr>
          <w:rFonts w:ascii="宋体" w:hAnsi="宋体" w:eastAsia="宋体"/>
          <w:sz w:val="18"/>
        </w:rPr>
        <w:t xml:space="preserve">    5.岗位名称与报名表必须严格一致，如不一致报名作废；</w:t>
      </w:r>
      <w:r>
        <w:rPr>
          <w:rFonts w:ascii="宋体" w:hAnsi="宋体" w:eastAsia="宋体"/>
          <w:sz w:val="18"/>
        </w:rPr>
        <w:br w:type="textWrapping"/>
      </w:r>
      <w:r>
        <w:rPr>
          <w:rFonts w:ascii="宋体" w:hAnsi="宋体" w:eastAsia="宋体"/>
          <w:sz w:val="18"/>
        </w:rPr>
        <w:t xml:space="preserve">    6.本人承诺所提供的个人信息均真实有效，愿为资料的真实性承担所有后果和法律责任。</w:t>
      </w:r>
    </w:p>
    <w:sectPr>
      <w:pgSz w:w="15840" w:h="12240" w:orient="landscape"/>
      <w:pgMar w:top="680" w:right="680" w:bottom="680" w:left="68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FE3622D"/>
    <w:rsid w:val="10E671F6"/>
    <w:rsid w:val="168C360A"/>
    <w:rsid w:val="18CE19A7"/>
    <w:rsid w:val="22465BAA"/>
    <w:rsid w:val="436F6E9D"/>
    <w:rsid w:val="58B06B3A"/>
    <w:rsid w:val="63FD075A"/>
    <w:rsid w:val="70F6064E"/>
    <w:rsid w:val="76CD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宋体" w:hAnsi="宋体" w:eastAsia="宋体" w:cstheme="minorBidi"/>
      <w:sz w:val="21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307</Words>
  <Characters>337</Characters>
  <Lines>0</Lines>
  <Paragraphs>0</Paragraphs>
  <TotalTime>13</TotalTime>
  <ScaleCrop>false</ScaleCrop>
  <LinksUpToDate>false</LinksUpToDate>
  <CharactersWithSpaces>357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yoyo</cp:lastModifiedBy>
  <dcterms:modified xsi:type="dcterms:W3CDTF">2026-08-27T07:17:05Z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eyJoZGlkIjoiZmZhNDkwYzFlZTIxMzcwOTU0MjJhNWE1YjczZjM0MDYiLCJ1c2VySWQiOiIyNzIwNzU4ODIifQ==</vt:lpwstr>
  </property>
  <property fmtid="{D5CDD505-2E9C-101B-9397-08002B2CF9AE}" pid="3" name="KSOProductBuildVer">
    <vt:lpwstr>2052-12.1.0.23125</vt:lpwstr>
  </property>
  <property fmtid="{D5CDD505-2E9C-101B-9397-08002B2CF9AE}" pid="4" name="ICV">
    <vt:lpwstr>D192F825B614460882FD1B4565A5A822_13</vt:lpwstr>
  </property>
</Properties>
</file>