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882068" w14:textId="77777777" w:rsidR="008D1049" w:rsidRDefault="00000000">
      <w:pPr>
        <w:pStyle w:val="1"/>
        <w:rPr>
          <w:rFonts w:ascii="方正小标宋_GBK" w:eastAsia="方正小标宋_GBK" w:hAnsi="方正小标宋_GBK" w:cs="方正小标宋_GBK" w:hint="eastAsia"/>
          <w:color w:val="000000" w:themeColor="text1"/>
          <w:lang w:eastAsia="zh-CN"/>
        </w:rPr>
      </w:pPr>
      <w:r>
        <w:rPr>
          <w:rFonts w:ascii="方正小标宋_GBK" w:eastAsia="方正小标宋_GBK" w:hAnsi="方正小标宋_GBK" w:cs="方正小标宋_GBK" w:hint="eastAsia"/>
          <w:color w:val="000000" w:themeColor="text1"/>
          <w:lang w:eastAsia="zh-CN"/>
        </w:rPr>
        <w:t>回避关系申报表</w:t>
      </w:r>
    </w:p>
    <w:p w14:paraId="3550129E" w14:textId="77777777" w:rsidR="008D1049" w:rsidRDefault="008D1049">
      <w:pPr>
        <w:adjustRightInd w:val="0"/>
        <w:snapToGrid w:val="0"/>
        <w:spacing w:after="0"/>
        <w:rPr>
          <w:lang w:eastAsia="zh-CN"/>
        </w:rPr>
      </w:pPr>
    </w:p>
    <w:p w14:paraId="5BE71342" w14:textId="77777777" w:rsidR="008D1049" w:rsidRDefault="00000000">
      <w:pPr>
        <w:adjustRightInd w:val="0"/>
        <w:snapToGrid w:val="0"/>
        <w:spacing w:after="0" w:line="560" w:lineRule="exact"/>
        <w:rPr>
          <w:rFonts w:ascii="黑体" w:eastAsia="黑体" w:hAnsi="黑体" w:cs="宋体" w:hint="eastAsia"/>
          <w:sz w:val="24"/>
          <w:szCs w:val="24"/>
          <w:lang w:eastAsia="zh-Hans"/>
        </w:rPr>
      </w:pPr>
      <w:r>
        <w:rPr>
          <w:rFonts w:ascii="黑体" w:eastAsia="黑体" w:hAnsi="黑体" w:cs="宋体" w:hint="eastAsia"/>
          <w:sz w:val="24"/>
          <w:szCs w:val="24"/>
          <w:lang w:eastAsia="zh-Hans"/>
        </w:rPr>
        <w:t>一、报考人员基本情况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2035"/>
        <w:gridCol w:w="2864"/>
        <w:gridCol w:w="1764"/>
        <w:gridCol w:w="3135"/>
      </w:tblGrid>
      <w:tr w:rsidR="008D1049" w14:paraId="7A2EC4F3" w14:textId="77777777">
        <w:trPr>
          <w:trHeight w:val="520"/>
        </w:trPr>
        <w:tc>
          <w:tcPr>
            <w:tcW w:w="103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ADABF57" w14:textId="77777777" w:rsidR="008D1049" w:rsidRDefault="00000000">
            <w:pPr>
              <w:spacing w:before="43" w:after="43" w:line="240" w:lineRule="auto"/>
              <w:jc w:val="center"/>
              <w:rPr>
                <w:rFonts w:ascii="微软雅黑" w:eastAsia="微软雅黑" w:hAnsi="微软雅黑" w:cs="微软雅黑" w:hint="eastAsia"/>
              </w:rPr>
            </w:pPr>
            <w:r>
              <w:rPr>
                <w:rFonts w:ascii="微软雅黑" w:eastAsia="微软雅黑" w:hAnsi="微软雅黑" w:cs="微软雅黑" w:hint="eastAsia"/>
              </w:rPr>
              <w:t>姓　　名</w:t>
            </w:r>
          </w:p>
        </w:tc>
        <w:tc>
          <w:tcPr>
            <w:tcW w:w="14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4EB49D1" w14:textId="77777777" w:rsidR="008D1049" w:rsidRDefault="008D1049">
            <w:pPr>
              <w:spacing w:before="43" w:after="43" w:line="240" w:lineRule="auto"/>
            </w:pPr>
          </w:p>
        </w:tc>
        <w:tc>
          <w:tcPr>
            <w:tcW w:w="9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17BAF45" w14:textId="77777777" w:rsidR="008D1049" w:rsidRDefault="00000000">
            <w:pPr>
              <w:spacing w:before="43" w:after="43" w:line="240" w:lineRule="auto"/>
              <w:jc w:val="center"/>
              <w:rPr>
                <w:rFonts w:ascii="微软雅黑" w:eastAsia="微软雅黑" w:hAnsi="微软雅黑" w:cs="微软雅黑" w:hint="eastAsia"/>
              </w:rPr>
            </w:pPr>
            <w:r>
              <w:rPr>
                <w:rFonts w:ascii="微软雅黑" w:eastAsia="微软雅黑" w:hAnsi="微软雅黑" w:cs="微软雅黑" w:hint="eastAsia"/>
              </w:rPr>
              <w:t>性　　别</w:t>
            </w:r>
          </w:p>
        </w:tc>
        <w:tc>
          <w:tcPr>
            <w:tcW w:w="15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0FFA376" w14:textId="77777777" w:rsidR="008D1049" w:rsidRDefault="008D1049">
            <w:pPr>
              <w:spacing w:before="43" w:after="43" w:line="240" w:lineRule="auto"/>
            </w:pPr>
          </w:p>
        </w:tc>
      </w:tr>
      <w:tr w:rsidR="008D1049" w14:paraId="4BAF1F4C" w14:textId="77777777">
        <w:trPr>
          <w:trHeight w:val="520"/>
        </w:trPr>
        <w:tc>
          <w:tcPr>
            <w:tcW w:w="103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F468B5F" w14:textId="77777777" w:rsidR="008D1049" w:rsidRDefault="00000000">
            <w:pPr>
              <w:spacing w:before="43" w:after="43" w:line="240" w:lineRule="auto"/>
              <w:jc w:val="center"/>
              <w:rPr>
                <w:rFonts w:ascii="微软雅黑" w:eastAsia="微软雅黑" w:hAnsi="微软雅黑" w:cs="微软雅黑" w:hint="eastAsia"/>
              </w:rPr>
            </w:pPr>
            <w:proofErr w:type="spellStart"/>
            <w:r>
              <w:rPr>
                <w:rFonts w:ascii="微软雅黑" w:eastAsia="微软雅黑" w:hAnsi="微软雅黑" w:cs="微软雅黑" w:hint="eastAsia"/>
              </w:rPr>
              <w:t>出生年月</w:t>
            </w:r>
            <w:proofErr w:type="spellEnd"/>
          </w:p>
        </w:tc>
        <w:tc>
          <w:tcPr>
            <w:tcW w:w="14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05DA756" w14:textId="77777777" w:rsidR="008D1049" w:rsidRDefault="008D1049">
            <w:pPr>
              <w:spacing w:before="43" w:after="43" w:line="240" w:lineRule="auto"/>
            </w:pPr>
          </w:p>
        </w:tc>
        <w:tc>
          <w:tcPr>
            <w:tcW w:w="9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3E95068" w14:textId="77777777" w:rsidR="008D1049" w:rsidRDefault="00000000">
            <w:pPr>
              <w:spacing w:before="43" w:after="43" w:line="240" w:lineRule="auto"/>
              <w:jc w:val="center"/>
              <w:rPr>
                <w:rFonts w:ascii="微软雅黑" w:eastAsia="微软雅黑" w:hAnsi="微软雅黑" w:cs="微软雅黑" w:hint="eastAsia"/>
              </w:rPr>
            </w:pPr>
            <w:proofErr w:type="spellStart"/>
            <w:r>
              <w:rPr>
                <w:rFonts w:ascii="微软雅黑" w:eastAsia="微软雅黑" w:hAnsi="微软雅黑" w:cs="微软雅黑" w:hint="eastAsia"/>
              </w:rPr>
              <w:t>身份证号码</w:t>
            </w:r>
            <w:proofErr w:type="spellEnd"/>
          </w:p>
        </w:tc>
        <w:tc>
          <w:tcPr>
            <w:tcW w:w="15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8BE682B" w14:textId="77777777" w:rsidR="008D1049" w:rsidRDefault="008D1049">
            <w:pPr>
              <w:spacing w:before="43" w:after="43" w:line="240" w:lineRule="auto"/>
            </w:pPr>
          </w:p>
        </w:tc>
      </w:tr>
      <w:tr w:rsidR="008D1049" w14:paraId="600CEC76" w14:textId="77777777">
        <w:trPr>
          <w:trHeight w:val="520"/>
        </w:trPr>
        <w:tc>
          <w:tcPr>
            <w:tcW w:w="103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850931C" w14:textId="77777777" w:rsidR="008D1049" w:rsidRDefault="00000000">
            <w:pPr>
              <w:spacing w:before="43" w:after="43" w:line="240" w:lineRule="auto"/>
              <w:jc w:val="center"/>
              <w:rPr>
                <w:rFonts w:ascii="微软雅黑" w:eastAsia="微软雅黑" w:hAnsi="微软雅黑" w:cs="微软雅黑" w:hint="eastAsia"/>
              </w:rPr>
            </w:pPr>
            <w:proofErr w:type="spellStart"/>
            <w:r>
              <w:rPr>
                <w:rFonts w:ascii="微软雅黑" w:eastAsia="微软雅黑" w:hAnsi="微软雅黑" w:cs="微软雅黑" w:hint="eastAsia"/>
              </w:rPr>
              <w:t>报考岗位</w:t>
            </w:r>
            <w:proofErr w:type="spellEnd"/>
          </w:p>
        </w:tc>
        <w:tc>
          <w:tcPr>
            <w:tcW w:w="14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6284D3F" w14:textId="77777777" w:rsidR="008D1049" w:rsidRDefault="008D1049">
            <w:pPr>
              <w:spacing w:before="43" w:after="43" w:line="240" w:lineRule="auto"/>
            </w:pPr>
          </w:p>
        </w:tc>
        <w:tc>
          <w:tcPr>
            <w:tcW w:w="9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3284CF1" w14:textId="77777777" w:rsidR="008D1049" w:rsidRDefault="00000000">
            <w:pPr>
              <w:spacing w:before="43" w:after="43" w:line="240" w:lineRule="auto"/>
              <w:jc w:val="center"/>
              <w:rPr>
                <w:rFonts w:ascii="微软雅黑" w:eastAsia="微软雅黑" w:hAnsi="微软雅黑" w:cs="微软雅黑" w:hint="eastAsia"/>
              </w:rPr>
            </w:pPr>
            <w:proofErr w:type="spellStart"/>
            <w:r>
              <w:rPr>
                <w:rFonts w:ascii="微软雅黑" w:eastAsia="微软雅黑" w:hAnsi="微软雅黑" w:cs="微软雅黑" w:hint="eastAsia"/>
              </w:rPr>
              <w:t>岗位代码</w:t>
            </w:r>
            <w:proofErr w:type="spellEnd"/>
          </w:p>
        </w:tc>
        <w:tc>
          <w:tcPr>
            <w:tcW w:w="15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C1C9856" w14:textId="77777777" w:rsidR="008D1049" w:rsidRDefault="008D1049">
            <w:pPr>
              <w:spacing w:before="43" w:after="43" w:line="240" w:lineRule="auto"/>
            </w:pPr>
          </w:p>
        </w:tc>
      </w:tr>
      <w:tr w:rsidR="008D1049" w14:paraId="0D390AFD" w14:textId="77777777">
        <w:trPr>
          <w:trHeight w:val="520"/>
        </w:trPr>
        <w:tc>
          <w:tcPr>
            <w:tcW w:w="103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AD8672C" w14:textId="77777777" w:rsidR="008D1049" w:rsidRDefault="00000000">
            <w:pPr>
              <w:spacing w:before="43" w:after="43" w:line="240" w:lineRule="auto"/>
              <w:jc w:val="center"/>
              <w:rPr>
                <w:rFonts w:ascii="微软雅黑" w:eastAsia="微软雅黑" w:hAnsi="微软雅黑" w:cs="微软雅黑" w:hint="eastAsia"/>
              </w:rPr>
            </w:pPr>
            <w:proofErr w:type="spellStart"/>
            <w:r>
              <w:rPr>
                <w:rFonts w:ascii="微软雅黑" w:eastAsia="微软雅黑" w:hAnsi="微软雅黑" w:cs="微软雅黑" w:hint="eastAsia"/>
              </w:rPr>
              <w:t>联系电话</w:t>
            </w:r>
            <w:proofErr w:type="spellEnd"/>
          </w:p>
        </w:tc>
        <w:tc>
          <w:tcPr>
            <w:tcW w:w="14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AFAE9F0" w14:textId="77777777" w:rsidR="008D1049" w:rsidRDefault="008D1049">
            <w:pPr>
              <w:spacing w:before="43" w:after="43" w:line="240" w:lineRule="auto"/>
            </w:pPr>
          </w:p>
        </w:tc>
        <w:tc>
          <w:tcPr>
            <w:tcW w:w="9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6ED65D7" w14:textId="77777777" w:rsidR="008D1049" w:rsidRDefault="00000000">
            <w:pPr>
              <w:spacing w:before="43" w:after="43" w:line="240" w:lineRule="auto"/>
              <w:jc w:val="center"/>
              <w:rPr>
                <w:rFonts w:ascii="微软雅黑" w:eastAsia="微软雅黑" w:hAnsi="微软雅黑" w:cs="微软雅黑" w:hint="eastAsia"/>
              </w:rPr>
            </w:pPr>
            <w:proofErr w:type="spellStart"/>
            <w:r>
              <w:rPr>
                <w:rFonts w:ascii="微软雅黑" w:eastAsia="微软雅黑" w:hAnsi="微软雅黑" w:cs="微软雅黑" w:hint="eastAsia"/>
              </w:rPr>
              <w:t>户籍所在地</w:t>
            </w:r>
            <w:proofErr w:type="spellEnd"/>
          </w:p>
        </w:tc>
        <w:tc>
          <w:tcPr>
            <w:tcW w:w="15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C68D826" w14:textId="77777777" w:rsidR="008D1049" w:rsidRDefault="008D1049">
            <w:pPr>
              <w:spacing w:before="43" w:after="43" w:line="240" w:lineRule="auto"/>
            </w:pPr>
          </w:p>
        </w:tc>
      </w:tr>
      <w:tr w:rsidR="008D1049" w14:paraId="119F5396" w14:textId="77777777">
        <w:trPr>
          <w:trHeight w:val="520"/>
        </w:trPr>
        <w:tc>
          <w:tcPr>
            <w:tcW w:w="103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0675603" w14:textId="77777777" w:rsidR="008D1049" w:rsidRDefault="00000000">
            <w:pPr>
              <w:spacing w:before="43" w:after="43" w:line="240" w:lineRule="auto"/>
              <w:jc w:val="center"/>
              <w:rPr>
                <w:rFonts w:ascii="微软雅黑" w:eastAsia="微软雅黑" w:hAnsi="微软雅黑" w:cs="微软雅黑" w:hint="eastAsia"/>
              </w:rPr>
            </w:pPr>
            <w:proofErr w:type="spellStart"/>
            <w:r>
              <w:rPr>
                <w:rFonts w:ascii="微软雅黑" w:eastAsia="微软雅黑" w:hAnsi="微软雅黑" w:cs="微软雅黑" w:hint="eastAsia"/>
              </w:rPr>
              <w:t>现工作单位及职务</w:t>
            </w:r>
            <w:proofErr w:type="spellEnd"/>
          </w:p>
        </w:tc>
        <w:tc>
          <w:tcPr>
            <w:tcW w:w="3961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75BA394" w14:textId="77777777" w:rsidR="008D1049" w:rsidRDefault="008D1049">
            <w:pPr>
              <w:spacing w:before="43" w:after="43" w:line="240" w:lineRule="auto"/>
            </w:pPr>
          </w:p>
        </w:tc>
      </w:tr>
      <w:tr w:rsidR="008D1049" w14:paraId="7EB1AF4A" w14:textId="77777777">
        <w:trPr>
          <w:trHeight w:val="520"/>
        </w:trPr>
        <w:tc>
          <w:tcPr>
            <w:tcW w:w="103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8566DD9" w14:textId="77777777" w:rsidR="008D1049" w:rsidRDefault="00000000">
            <w:pPr>
              <w:spacing w:before="43" w:after="43" w:line="240" w:lineRule="auto"/>
              <w:jc w:val="center"/>
              <w:rPr>
                <w:rFonts w:ascii="微软雅黑" w:eastAsia="微软雅黑" w:hAnsi="微软雅黑" w:cs="微软雅黑" w:hint="eastAsia"/>
              </w:rPr>
            </w:pPr>
            <w:proofErr w:type="spellStart"/>
            <w:r>
              <w:rPr>
                <w:rFonts w:ascii="微软雅黑" w:eastAsia="微软雅黑" w:hAnsi="微软雅黑" w:cs="微软雅黑" w:hint="eastAsia"/>
              </w:rPr>
              <w:t>现居住地址</w:t>
            </w:r>
            <w:proofErr w:type="spellEnd"/>
          </w:p>
        </w:tc>
        <w:tc>
          <w:tcPr>
            <w:tcW w:w="3961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6C0D4D5" w14:textId="77777777" w:rsidR="008D1049" w:rsidRDefault="008D1049">
            <w:pPr>
              <w:spacing w:before="43" w:after="43" w:line="240" w:lineRule="auto"/>
            </w:pPr>
          </w:p>
        </w:tc>
      </w:tr>
    </w:tbl>
    <w:p w14:paraId="019EA7C4" w14:textId="77777777" w:rsidR="008D1049" w:rsidRDefault="008D1049">
      <w:pPr>
        <w:adjustRightInd w:val="0"/>
        <w:snapToGrid w:val="0"/>
        <w:spacing w:after="0"/>
      </w:pPr>
    </w:p>
    <w:p w14:paraId="3E96C3AC" w14:textId="77777777" w:rsidR="008D1049" w:rsidRDefault="00000000">
      <w:pPr>
        <w:adjustRightInd w:val="0"/>
        <w:snapToGrid w:val="0"/>
        <w:spacing w:after="0" w:line="560" w:lineRule="exact"/>
        <w:rPr>
          <w:rFonts w:ascii="黑体" w:eastAsia="黑体" w:hAnsi="黑体" w:cs="宋体" w:hint="eastAsia"/>
          <w:sz w:val="24"/>
          <w:szCs w:val="24"/>
          <w:lang w:eastAsia="zh-Hans"/>
        </w:rPr>
      </w:pPr>
      <w:r>
        <w:rPr>
          <w:rFonts w:ascii="黑体" w:eastAsia="黑体" w:hAnsi="黑体" w:cs="宋体" w:hint="eastAsia"/>
          <w:sz w:val="24"/>
          <w:szCs w:val="24"/>
          <w:lang w:eastAsia="zh-Hans"/>
        </w:rPr>
        <w:t>二、亲属关系申报</w:t>
      </w:r>
    </w:p>
    <w:p w14:paraId="38DD838A" w14:textId="6E7EE584" w:rsidR="008D1049" w:rsidRDefault="00000000">
      <w:pPr>
        <w:snapToGrid w:val="0"/>
        <w:spacing w:after="0" w:line="440" w:lineRule="exact"/>
        <w:rPr>
          <w:rFonts w:ascii="宋体" w:eastAsia="宋体" w:hAnsi="宋体" w:hint="eastAsia"/>
          <w:lang w:eastAsia="zh-CN"/>
        </w:rPr>
      </w:pPr>
      <w:r>
        <w:rPr>
          <w:rFonts w:ascii="宋体" w:eastAsia="宋体" w:hAnsi="宋体" w:hint="eastAsia"/>
          <w:lang w:eastAsia="zh-CN"/>
        </w:rPr>
        <w:t>请如实申报本人与本单位（</w:t>
      </w:r>
      <w:r w:rsidR="00B82553" w:rsidRPr="00B82553">
        <w:rPr>
          <w:rFonts w:ascii="宋体" w:eastAsia="宋体" w:hAnsi="宋体"/>
          <w:lang w:eastAsia="zh-CN"/>
        </w:rPr>
        <w:t>安徽省白湖阀门厂有限责任公司</w:t>
      </w:r>
      <w:r>
        <w:rPr>
          <w:rFonts w:ascii="宋体" w:eastAsia="宋体" w:hAnsi="宋体" w:hint="eastAsia"/>
          <w:lang w:eastAsia="zh-CN"/>
        </w:rPr>
        <w:t>及其所属部门、单位）工作人员的亲属关系。不存在相关情形的，请在"亲属姓名"栏填写"无"。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587"/>
        <w:gridCol w:w="1175"/>
        <w:gridCol w:w="1275"/>
        <w:gridCol w:w="1576"/>
        <w:gridCol w:w="2126"/>
        <w:gridCol w:w="1589"/>
        <w:gridCol w:w="1470"/>
      </w:tblGrid>
      <w:tr w:rsidR="008D1049" w14:paraId="766081E7" w14:textId="77777777">
        <w:tc>
          <w:tcPr>
            <w:tcW w:w="2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50C1336" w14:textId="77777777" w:rsidR="008D1049" w:rsidRDefault="00000000">
            <w:pPr>
              <w:spacing w:before="43" w:after="43" w:line="240" w:lineRule="auto"/>
              <w:jc w:val="center"/>
              <w:rPr>
                <w:rFonts w:ascii="微软雅黑" w:eastAsia="微软雅黑" w:hAnsi="微软雅黑" w:cs="微软雅黑" w:hint="eastAsia"/>
                <w:b/>
                <w:bCs/>
              </w:rPr>
            </w:pPr>
            <w:proofErr w:type="spellStart"/>
            <w:r>
              <w:rPr>
                <w:rFonts w:ascii="微软雅黑" w:eastAsia="微软雅黑" w:hAnsi="微软雅黑" w:cs="微软雅黑" w:hint="eastAsia"/>
                <w:b/>
                <w:bCs/>
              </w:rPr>
              <w:t>序号</w:t>
            </w:r>
            <w:proofErr w:type="spellEnd"/>
          </w:p>
        </w:tc>
        <w:tc>
          <w:tcPr>
            <w:tcW w:w="5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B49BC6F" w14:textId="77777777" w:rsidR="008D1049" w:rsidRDefault="00000000">
            <w:pPr>
              <w:spacing w:before="43" w:after="43" w:line="240" w:lineRule="auto"/>
              <w:jc w:val="center"/>
              <w:rPr>
                <w:rFonts w:ascii="微软雅黑" w:eastAsia="微软雅黑" w:hAnsi="微软雅黑" w:cs="微软雅黑" w:hint="eastAsia"/>
                <w:b/>
                <w:bCs/>
              </w:rPr>
            </w:pPr>
            <w:proofErr w:type="spellStart"/>
            <w:r>
              <w:rPr>
                <w:rFonts w:ascii="微软雅黑" w:eastAsia="微软雅黑" w:hAnsi="微软雅黑" w:cs="微软雅黑" w:hint="eastAsia"/>
                <w:b/>
                <w:bCs/>
              </w:rPr>
              <w:t>亲属姓名</w:t>
            </w:r>
            <w:proofErr w:type="spellEnd"/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6CEC28B" w14:textId="77777777" w:rsidR="008D1049" w:rsidRDefault="00000000">
            <w:pPr>
              <w:spacing w:before="43" w:after="43" w:line="240" w:lineRule="auto"/>
              <w:jc w:val="center"/>
              <w:rPr>
                <w:rFonts w:ascii="微软雅黑" w:eastAsia="微软雅黑" w:hAnsi="微软雅黑" w:cs="微软雅黑" w:hint="eastAsia"/>
                <w:b/>
                <w:bCs/>
              </w:rPr>
            </w:pPr>
            <w:proofErr w:type="spellStart"/>
            <w:r>
              <w:rPr>
                <w:rFonts w:ascii="微软雅黑" w:eastAsia="微软雅黑" w:hAnsi="微软雅黑" w:cs="微软雅黑" w:hint="eastAsia"/>
                <w:b/>
                <w:bCs/>
              </w:rPr>
              <w:t>与本人关系</w:t>
            </w:r>
            <w:proofErr w:type="spellEnd"/>
          </w:p>
        </w:tc>
        <w:tc>
          <w:tcPr>
            <w:tcW w:w="80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50A2EA1" w14:textId="77777777" w:rsidR="008D1049" w:rsidRDefault="00000000">
            <w:pPr>
              <w:spacing w:before="43" w:after="43" w:line="240" w:lineRule="auto"/>
              <w:jc w:val="center"/>
              <w:rPr>
                <w:rFonts w:ascii="微软雅黑" w:eastAsia="微软雅黑" w:hAnsi="微软雅黑" w:cs="微软雅黑" w:hint="eastAsia"/>
                <w:b/>
                <w:bCs/>
              </w:rPr>
            </w:pPr>
            <w:proofErr w:type="spellStart"/>
            <w:r>
              <w:rPr>
                <w:rFonts w:ascii="微软雅黑" w:eastAsia="微软雅黑" w:hAnsi="微软雅黑" w:cs="微软雅黑" w:hint="eastAsia"/>
                <w:b/>
                <w:bCs/>
              </w:rPr>
              <w:t>亲属关系类别</w:t>
            </w:r>
            <w:proofErr w:type="spellEnd"/>
          </w:p>
        </w:tc>
        <w:tc>
          <w:tcPr>
            <w:tcW w:w="10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2ABB20D" w14:textId="77777777" w:rsidR="008D1049" w:rsidRDefault="00000000">
            <w:pPr>
              <w:spacing w:before="43" w:after="43" w:line="240" w:lineRule="auto"/>
              <w:jc w:val="center"/>
              <w:rPr>
                <w:rFonts w:ascii="微软雅黑" w:eastAsia="微软雅黑" w:hAnsi="微软雅黑" w:cs="微软雅黑" w:hint="eastAsia"/>
                <w:b/>
                <w:bCs/>
              </w:rPr>
            </w:pPr>
            <w:proofErr w:type="spellStart"/>
            <w:r>
              <w:rPr>
                <w:rFonts w:ascii="微软雅黑" w:eastAsia="微软雅黑" w:hAnsi="微软雅黑" w:cs="微软雅黑" w:hint="eastAsia"/>
                <w:b/>
                <w:bCs/>
              </w:rPr>
              <w:t>工作单位及部门</w:t>
            </w:r>
            <w:proofErr w:type="spellEnd"/>
          </w:p>
        </w:tc>
        <w:tc>
          <w:tcPr>
            <w:tcW w:w="81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FDA7536" w14:textId="77777777" w:rsidR="008D1049" w:rsidRDefault="00000000">
            <w:pPr>
              <w:spacing w:before="43" w:after="43" w:line="240" w:lineRule="auto"/>
              <w:jc w:val="center"/>
              <w:rPr>
                <w:rFonts w:ascii="微软雅黑" w:eastAsia="微软雅黑" w:hAnsi="微软雅黑" w:cs="微软雅黑" w:hint="eastAsia"/>
                <w:b/>
                <w:bCs/>
              </w:rPr>
            </w:pPr>
            <w:proofErr w:type="spellStart"/>
            <w:r>
              <w:rPr>
                <w:rFonts w:ascii="微软雅黑" w:eastAsia="微软雅黑" w:hAnsi="微软雅黑" w:cs="微软雅黑" w:hint="eastAsia"/>
                <w:b/>
                <w:bCs/>
              </w:rPr>
              <w:t>职务（职级</w:t>
            </w:r>
            <w:proofErr w:type="spellEnd"/>
            <w:r>
              <w:rPr>
                <w:rFonts w:ascii="微软雅黑" w:eastAsia="微软雅黑" w:hAnsi="微软雅黑" w:cs="微软雅黑" w:hint="eastAsia"/>
                <w:b/>
                <w:bCs/>
              </w:rPr>
              <w:t>）</w:t>
            </w: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ACF8650" w14:textId="77777777" w:rsidR="008D1049" w:rsidRDefault="00000000">
            <w:pPr>
              <w:spacing w:before="43" w:after="43" w:line="240" w:lineRule="auto"/>
              <w:jc w:val="center"/>
              <w:rPr>
                <w:rFonts w:ascii="微软雅黑" w:eastAsia="微软雅黑" w:hAnsi="微软雅黑" w:cs="微软雅黑" w:hint="eastAsia"/>
                <w:b/>
                <w:bCs/>
              </w:rPr>
            </w:pPr>
            <w:proofErr w:type="spellStart"/>
            <w:r>
              <w:rPr>
                <w:rFonts w:ascii="微软雅黑" w:eastAsia="微软雅黑" w:hAnsi="微软雅黑" w:cs="微软雅黑" w:hint="eastAsia"/>
                <w:b/>
                <w:bCs/>
              </w:rPr>
              <w:t>是否在本单位工作</w:t>
            </w:r>
            <w:proofErr w:type="spellEnd"/>
          </w:p>
        </w:tc>
      </w:tr>
      <w:tr w:rsidR="008D1049" w14:paraId="74DFD43E" w14:textId="77777777">
        <w:trPr>
          <w:trHeight w:val="560"/>
        </w:trPr>
        <w:tc>
          <w:tcPr>
            <w:tcW w:w="2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F6468C3" w14:textId="77777777" w:rsidR="008D1049" w:rsidRDefault="00000000">
            <w:pPr>
              <w:spacing w:before="40" w:after="40" w:line="240" w:lineRule="auto"/>
              <w:jc w:val="center"/>
            </w:pPr>
            <w:r>
              <w:rPr>
                <w:rFonts w:ascii="宋体" w:eastAsia="宋体" w:hAnsi="宋体" w:hint="eastAsia"/>
                <w:sz w:val="20"/>
              </w:rPr>
              <w:t>1</w:t>
            </w:r>
          </w:p>
        </w:tc>
        <w:tc>
          <w:tcPr>
            <w:tcW w:w="5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A13E5C4" w14:textId="77777777" w:rsidR="008D1049" w:rsidRDefault="008D1049">
            <w:pPr>
              <w:spacing w:before="43" w:after="43" w:line="240" w:lineRule="auto"/>
            </w:pP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86283D1" w14:textId="77777777" w:rsidR="008D1049" w:rsidRDefault="008D1049">
            <w:pPr>
              <w:spacing w:before="43" w:after="43" w:line="240" w:lineRule="auto"/>
            </w:pPr>
          </w:p>
        </w:tc>
        <w:tc>
          <w:tcPr>
            <w:tcW w:w="80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667CD42" w14:textId="77777777" w:rsidR="008D1049" w:rsidRDefault="008D1049">
            <w:pPr>
              <w:spacing w:before="43" w:after="43" w:line="240" w:lineRule="auto"/>
            </w:pPr>
          </w:p>
        </w:tc>
        <w:tc>
          <w:tcPr>
            <w:tcW w:w="10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73A18C4" w14:textId="77777777" w:rsidR="008D1049" w:rsidRDefault="008D1049">
            <w:pPr>
              <w:spacing w:before="43" w:after="43" w:line="240" w:lineRule="auto"/>
            </w:pPr>
          </w:p>
        </w:tc>
        <w:tc>
          <w:tcPr>
            <w:tcW w:w="81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AD51576" w14:textId="77777777" w:rsidR="008D1049" w:rsidRDefault="008D1049">
            <w:pPr>
              <w:spacing w:before="43" w:after="43" w:line="240" w:lineRule="auto"/>
            </w:pP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BA505E4" w14:textId="77777777" w:rsidR="008D1049" w:rsidRDefault="008D1049">
            <w:pPr>
              <w:spacing w:before="43" w:after="43" w:line="240" w:lineRule="auto"/>
            </w:pPr>
          </w:p>
        </w:tc>
      </w:tr>
      <w:tr w:rsidR="008D1049" w14:paraId="01FCCDB5" w14:textId="77777777">
        <w:trPr>
          <w:trHeight w:val="560"/>
        </w:trPr>
        <w:tc>
          <w:tcPr>
            <w:tcW w:w="2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9DE3540" w14:textId="77777777" w:rsidR="008D1049" w:rsidRDefault="00000000">
            <w:pPr>
              <w:spacing w:before="40" w:after="40" w:line="240" w:lineRule="auto"/>
              <w:jc w:val="center"/>
            </w:pPr>
            <w:r>
              <w:rPr>
                <w:rFonts w:ascii="宋体" w:eastAsia="宋体" w:hAnsi="宋体" w:hint="eastAsia"/>
                <w:sz w:val="20"/>
              </w:rPr>
              <w:t>2</w:t>
            </w:r>
          </w:p>
        </w:tc>
        <w:tc>
          <w:tcPr>
            <w:tcW w:w="5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CADB349" w14:textId="77777777" w:rsidR="008D1049" w:rsidRDefault="008D1049">
            <w:pPr>
              <w:spacing w:before="43" w:after="43" w:line="240" w:lineRule="auto"/>
            </w:pP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EC3EBF5" w14:textId="77777777" w:rsidR="008D1049" w:rsidRDefault="008D1049">
            <w:pPr>
              <w:spacing w:before="43" w:after="43" w:line="240" w:lineRule="auto"/>
            </w:pPr>
          </w:p>
        </w:tc>
        <w:tc>
          <w:tcPr>
            <w:tcW w:w="80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D3FFA56" w14:textId="77777777" w:rsidR="008D1049" w:rsidRDefault="008D1049">
            <w:pPr>
              <w:spacing w:before="43" w:after="43" w:line="240" w:lineRule="auto"/>
            </w:pPr>
          </w:p>
        </w:tc>
        <w:tc>
          <w:tcPr>
            <w:tcW w:w="10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A737109" w14:textId="77777777" w:rsidR="008D1049" w:rsidRDefault="008D1049">
            <w:pPr>
              <w:spacing w:before="43" w:after="43" w:line="240" w:lineRule="auto"/>
            </w:pPr>
          </w:p>
        </w:tc>
        <w:tc>
          <w:tcPr>
            <w:tcW w:w="81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9C43E28" w14:textId="77777777" w:rsidR="008D1049" w:rsidRDefault="008D1049">
            <w:pPr>
              <w:spacing w:before="43" w:after="43" w:line="240" w:lineRule="auto"/>
            </w:pP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8918734" w14:textId="77777777" w:rsidR="008D1049" w:rsidRDefault="008D1049">
            <w:pPr>
              <w:spacing w:before="43" w:after="43" w:line="240" w:lineRule="auto"/>
            </w:pPr>
          </w:p>
        </w:tc>
      </w:tr>
      <w:tr w:rsidR="008D1049" w14:paraId="51635990" w14:textId="77777777">
        <w:trPr>
          <w:trHeight w:val="560"/>
        </w:trPr>
        <w:tc>
          <w:tcPr>
            <w:tcW w:w="2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A6C36F3" w14:textId="77777777" w:rsidR="008D1049" w:rsidRDefault="00000000">
            <w:pPr>
              <w:spacing w:before="40" w:after="40" w:line="240" w:lineRule="auto"/>
              <w:jc w:val="center"/>
            </w:pPr>
            <w:r>
              <w:rPr>
                <w:rFonts w:ascii="宋体" w:eastAsia="宋体" w:hAnsi="宋体" w:hint="eastAsia"/>
                <w:sz w:val="20"/>
              </w:rPr>
              <w:t>3</w:t>
            </w:r>
          </w:p>
        </w:tc>
        <w:tc>
          <w:tcPr>
            <w:tcW w:w="5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484E9D7" w14:textId="77777777" w:rsidR="008D1049" w:rsidRDefault="008D1049">
            <w:pPr>
              <w:spacing w:before="43" w:after="43" w:line="240" w:lineRule="auto"/>
            </w:pP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A0B9440" w14:textId="77777777" w:rsidR="008D1049" w:rsidRDefault="008D1049">
            <w:pPr>
              <w:spacing w:before="43" w:after="43" w:line="240" w:lineRule="auto"/>
            </w:pPr>
          </w:p>
        </w:tc>
        <w:tc>
          <w:tcPr>
            <w:tcW w:w="80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9434F77" w14:textId="77777777" w:rsidR="008D1049" w:rsidRDefault="008D1049">
            <w:pPr>
              <w:spacing w:before="43" w:after="43" w:line="240" w:lineRule="auto"/>
            </w:pPr>
          </w:p>
        </w:tc>
        <w:tc>
          <w:tcPr>
            <w:tcW w:w="10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64C5795" w14:textId="77777777" w:rsidR="008D1049" w:rsidRDefault="008D1049">
            <w:pPr>
              <w:spacing w:before="43" w:after="43" w:line="240" w:lineRule="auto"/>
            </w:pPr>
          </w:p>
        </w:tc>
        <w:tc>
          <w:tcPr>
            <w:tcW w:w="81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9C8B052" w14:textId="77777777" w:rsidR="008D1049" w:rsidRDefault="008D1049">
            <w:pPr>
              <w:spacing w:before="43" w:after="43" w:line="240" w:lineRule="auto"/>
            </w:pP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320EE50" w14:textId="77777777" w:rsidR="008D1049" w:rsidRDefault="008D1049">
            <w:pPr>
              <w:spacing w:before="43" w:after="43" w:line="240" w:lineRule="auto"/>
            </w:pPr>
          </w:p>
        </w:tc>
      </w:tr>
      <w:tr w:rsidR="008D1049" w14:paraId="41D04359" w14:textId="77777777">
        <w:trPr>
          <w:trHeight w:val="560"/>
        </w:trPr>
        <w:tc>
          <w:tcPr>
            <w:tcW w:w="2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B6FD5BB" w14:textId="77777777" w:rsidR="008D1049" w:rsidRDefault="00000000">
            <w:pPr>
              <w:spacing w:before="40" w:after="40" w:line="240" w:lineRule="auto"/>
              <w:jc w:val="center"/>
            </w:pPr>
            <w:r>
              <w:rPr>
                <w:rFonts w:ascii="宋体" w:eastAsia="宋体" w:hAnsi="宋体" w:hint="eastAsia"/>
                <w:sz w:val="20"/>
              </w:rPr>
              <w:t>4</w:t>
            </w:r>
          </w:p>
        </w:tc>
        <w:tc>
          <w:tcPr>
            <w:tcW w:w="5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6760C4" w14:textId="77777777" w:rsidR="008D1049" w:rsidRDefault="008D1049">
            <w:pPr>
              <w:spacing w:before="43" w:after="43" w:line="240" w:lineRule="auto"/>
            </w:pP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4F82687" w14:textId="77777777" w:rsidR="008D1049" w:rsidRDefault="008D1049">
            <w:pPr>
              <w:spacing w:before="43" w:after="43" w:line="240" w:lineRule="auto"/>
            </w:pPr>
          </w:p>
        </w:tc>
        <w:tc>
          <w:tcPr>
            <w:tcW w:w="80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EEAF564" w14:textId="77777777" w:rsidR="008D1049" w:rsidRDefault="008D1049">
            <w:pPr>
              <w:spacing w:before="43" w:after="43" w:line="240" w:lineRule="auto"/>
            </w:pPr>
          </w:p>
        </w:tc>
        <w:tc>
          <w:tcPr>
            <w:tcW w:w="10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6D4C9D5" w14:textId="77777777" w:rsidR="008D1049" w:rsidRDefault="008D1049">
            <w:pPr>
              <w:spacing w:before="43" w:after="43" w:line="240" w:lineRule="auto"/>
            </w:pPr>
          </w:p>
        </w:tc>
        <w:tc>
          <w:tcPr>
            <w:tcW w:w="81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C4FB551" w14:textId="77777777" w:rsidR="008D1049" w:rsidRDefault="008D1049">
            <w:pPr>
              <w:spacing w:before="43" w:after="43" w:line="240" w:lineRule="auto"/>
            </w:pP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8EB9C19" w14:textId="77777777" w:rsidR="008D1049" w:rsidRDefault="008D1049">
            <w:pPr>
              <w:spacing w:before="43" w:after="43" w:line="240" w:lineRule="auto"/>
            </w:pPr>
          </w:p>
        </w:tc>
      </w:tr>
      <w:tr w:rsidR="008D1049" w14:paraId="1D330380" w14:textId="77777777">
        <w:trPr>
          <w:trHeight w:val="560"/>
        </w:trPr>
        <w:tc>
          <w:tcPr>
            <w:tcW w:w="2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DB4861F" w14:textId="77777777" w:rsidR="008D1049" w:rsidRDefault="00000000">
            <w:pPr>
              <w:spacing w:before="40" w:after="40" w:line="240" w:lineRule="auto"/>
              <w:jc w:val="center"/>
            </w:pPr>
            <w:r>
              <w:rPr>
                <w:rFonts w:ascii="宋体" w:eastAsia="宋体" w:hAnsi="宋体" w:hint="eastAsia"/>
                <w:sz w:val="20"/>
              </w:rPr>
              <w:t>5</w:t>
            </w:r>
          </w:p>
        </w:tc>
        <w:tc>
          <w:tcPr>
            <w:tcW w:w="5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18A3678" w14:textId="77777777" w:rsidR="008D1049" w:rsidRDefault="008D1049">
            <w:pPr>
              <w:spacing w:before="43" w:after="43" w:line="240" w:lineRule="auto"/>
            </w:pP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E585FF3" w14:textId="77777777" w:rsidR="008D1049" w:rsidRDefault="008D1049">
            <w:pPr>
              <w:spacing w:before="43" w:after="43" w:line="240" w:lineRule="auto"/>
            </w:pPr>
          </w:p>
        </w:tc>
        <w:tc>
          <w:tcPr>
            <w:tcW w:w="80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F65DC9F" w14:textId="77777777" w:rsidR="008D1049" w:rsidRDefault="008D1049">
            <w:pPr>
              <w:spacing w:before="43" w:after="43" w:line="240" w:lineRule="auto"/>
            </w:pPr>
          </w:p>
        </w:tc>
        <w:tc>
          <w:tcPr>
            <w:tcW w:w="10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1CD969B" w14:textId="77777777" w:rsidR="008D1049" w:rsidRDefault="008D1049">
            <w:pPr>
              <w:spacing w:before="43" w:after="43" w:line="240" w:lineRule="auto"/>
            </w:pPr>
          </w:p>
        </w:tc>
        <w:tc>
          <w:tcPr>
            <w:tcW w:w="81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7177FCB" w14:textId="77777777" w:rsidR="008D1049" w:rsidRDefault="008D1049">
            <w:pPr>
              <w:spacing w:before="43" w:after="43" w:line="240" w:lineRule="auto"/>
            </w:pP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B8E4D28" w14:textId="77777777" w:rsidR="008D1049" w:rsidRDefault="008D1049">
            <w:pPr>
              <w:spacing w:before="43" w:after="43" w:line="240" w:lineRule="auto"/>
            </w:pPr>
          </w:p>
        </w:tc>
      </w:tr>
      <w:tr w:rsidR="008D1049" w14:paraId="0FBA89F6" w14:textId="77777777">
        <w:trPr>
          <w:trHeight w:val="560"/>
        </w:trPr>
        <w:tc>
          <w:tcPr>
            <w:tcW w:w="2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91A04AA" w14:textId="77777777" w:rsidR="008D1049" w:rsidRDefault="00000000">
            <w:pPr>
              <w:spacing w:before="40" w:after="40" w:line="240" w:lineRule="auto"/>
              <w:jc w:val="center"/>
            </w:pPr>
            <w:r>
              <w:rPr>
                <w:rFonts w:ascii="宋体" w:eastAsia="宋体" w:hAnsi="宋体" w:hint="eastAsia"/>
                <w:sz w:val="20"/>
              </w:rPr>
              <w:t>6</w:t>
            </w:r>
          </w:p>
        </w:tc>
        <w:tc>
          <w:tcPr>
            <w:tcW w:w="5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631CC52" w14:textId="77777777" w:rsidR="008D1049" w:rsidRDefault="008D1049">
            <w:pPr>
              <w:spacing w:before="43" w:after="43" w:line="240" w:lineRule="auto"/>
            </w:pP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F78221B" w14:textId="77777777" w:rsidR="008D1049" w:rsidRDefault="008D1049">
            <w:pPr>
              <w:spacing w:before="43" w:after="43" w:line="240" w:lineRule="auto"/>
            </w:pPr>
          </w:p>
        </w:tc>
        <w:tc>
          <w:tcPr>
            <w:tcW w:w="80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EC1481C" w14:textId="77777777" w:rsidR="008D1049" w:rsidRDefault="008D1049">
            <w:pPr>
              <w:spacing w:before="43" w:after="43" w:line="240" w:lineRule="auto"/>
            </w:pPr>
          </w:p>
        </w:tc>
        <w:tc>
          <w:tcPr>
            <w:tcW w:w="10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7F8665D" w14:textId="77777777" w:rsidR="008D1049" w:rsidRDefault="008D1049">
            <w:pPr>
              <w:spacing w:before="43" w:after="43" w:line="240" w:lineRule="auto"/>
            </w:pPr>
          </w:p>
        </w:tc>
        <w:tc>
          <w:tcPr>
            <w:tcW w:w="81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F7BD1ED" w14:textId="77777777" w:rsidR="008D1049" w:rsidRDefault="008D1049">
            <w:pPr>
              <w:spacing w:before="43" w:after="43" w:line="240" w:lineRule="auto"/>
            </w:pP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C31709F" w14:textId="77777777" w:rsidR="008D1049" w:rsidRDefault="008D1049">
            <w:pPr>
              <w:spacing w:before="43" w:after="43" w:line="240" w:lineRule="auto"/>
            </w:pPr>
          </w:p>
        </w:tc>
      </w:tr>
    </w:tbl>
    <w:p w14:paraId="21007BEF" w14:textId="77777777" w:rsidR="008D1049" w:rsidRDefault="00000000">
      <w:pPr>
        <w:snapToGrid w:val="0"/>
        <w:spacing w:after="0" w:line="440" w:lineRule="exact"/>
        <w:rPr>
          <w:rFonts w:ascii="宋体" w:eastAsia="宋体" w:hAnsi="宋体" w:hint="eastAsia"/>
          <w:lang w:eastAsia="zh-CN"/>
        </w:rPr>
      </w:pPr>
      <w:r>
        <w:rPr>
          <w:rFonts w:ascii="宋体" w:eastAsia="宋体" w:hAnsi="宋体" w:hint="eastAsia"/>
          <w:lang w:eastAsia="zh-CN"/>
        </w:rPr>
        <w:t>注：栏格不够填写的，可另附同式续表，并在续表中注明本人姓名及报名序号。"亲属关系类别"填写：夫妻关系／直系血亲／三代以内旁系血亲／近姻亲／其他亲属关系。</w:t>
      </w:r>
    </w:p>
    <w:p w14:paraId="2A9F418A" w14:textId="77777777" w:rsidR="008D1049" w:rsidRDefault="00000000">
      <w:pPr>
        <w:adjustRightInd w:val="0"/>
        <w:snapToGrid w:val="0"/>
        <w:spacing w:after="0" w:line="560" w:lineRule="exact"/>
        <w:rPr>
          <w:rFonts w:ascii="黑体" w:eastAsia="黑体" w:hAnsi="黑体" w:cs="宋体" w:hint="eastAsia"/>
          <w:sz w:val="24"/>
          <w:szCs w:val="24"/>
          <w:lang w:eastAsia="zh-Hans"/>
        </w:rPr>
      </w:pPr>
      <w:r>
        <w:rPr>
          <w:rFonts w:ascii="黑体" w:eastAsia="黑体" w:hAnsi="黑体" w:cs="宋体" w:hint="eastAsia"/>
          <w:sz w:val="24"/>
          <w:szCs w:val="24"/>
          <w:lang w:eastAsia="zh-Hans"/>
        </w:rPr>
        <w:lastRenderedPageBreak/>
        <w:t>三、回避情形确认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793"/>
        <w:gridCol w:w="7045"/>
        <w:gridCol w:w="980"/>
        <w:gridCol w:w="980"/>
      </w:tblGrid>
      <w:tr w:rsidR="008D1049" w14:paraId="568BCDAA" w14:textId="77777777">
        <w:tc>
          <w:tcPr>
            <w:tcW w:w="40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AA22114" w14:textId="77777777" w:rsidR="008D1049" w:rsidRDefault="00000000">
            <w:pPr>
              <w:spacing w:before="41" w:after="41" w:line="240" w:lineRule="auto"/>
              <w:jc w:val="center"/>
              <w:rPr>
                <w:b/>
                <w:bCs/>
              </w:rPr>
            </w:pPr>
            <w:proofErr w:type="spellStart"/>
            <w:r>
              <w:rPr>
                <w:rFonts w:ascii="微软雅黑" w:eastAsia="微软雅黑" w:hAnsi="微软雅黑" w:cs="微软雅黑" w:hint="eastAsia"/>
                <w:b/>
                <w:bCs/>
              </w:rPr>
              <w:t>序号</w:t>
            </w:r>
            <w:proofErr w:type="spellEnd"/>
          </w:p>
        </w:tc>
        <w:tc>
          <w:tcPr>
            <w:tcW w:w="35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8DBBCDA" w14:textId="77777777" w:rsidR="008D1049" w:rsidRDefault="00000000">
            <w:pPr>
              <w:spacing w:before="43" w:after="43" w:line="240" w:lineRule="auto"/>
              <w:jc w:val="center"/>
              <w:rPr>
                <w:rFonts w:ascii="微软雅黑" w:eastAsia="微软雅黑" w:hAnsi="微软雅黑" w:cs="微软雅黑" w:hint="eastAsia"/>
                <w:b/>
                <w:bCs/>
              </w:rPr>
            </w:pPr>
            <w:r>
              <w:rPr>
                <w:rFonts w:ascii="微软雅黑" w:eastAsia="微软雅黑" w:hAnsi="微软雅黑" w:cs="微软雅黑" w:hint="eastAsia"/>
                <w:b/>
                <w:bCs/>
              </w:rPr>
              <w:t>确　认　事　项</w:t>
            </w:r>
          </w:p>
        </w:tc>
        <w:tc>
          <w:tcPr>
            <w:tcW w:w="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0E8E711" w14:textId="77777777" w:rsidR="008D1049" w:rsidRDefault="00000000">
            <w:pPr>
              <w:spacing w:before="43" w:after="43" w:line="240" w:lineRule="auto"/>
              <w:jc w:val="center"/>
              <w:rPr>
                <w:rFonts w:ascii="微软雅黑" w:eastAsia="微软雅黑" w:hAnsi="微软雅黑" w:cs="微软雅黑" w:hint="eastAsia"/>
                <w:b/>
                <w:bCs/>
              </w:rPr>
            </w:pPr>
            <w:r>
              <w:rPr>
                <w:rFonts w:ascii="微软雅黑" w:eastAsia="微软雅黑" w:hAnsi="微软雅黑" w:cs="微软雅黑" w:hint="eastAsia"/>
                <w:b/>
                <w:bCs/>
              </w:rPr>
              <w:t>是</w:t>
            </w:r>
          </w:p>
        </w:tc>
        <w:tc>
          <w:tcPr>
            <w:tcW w:w="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1F531FF" w14:textId="77777777" w:rsidR="008D1049" w:rsidRDefault="00000000">
            <w:pPr>
              <w:spacing w:before="43" w:after="43" w:line="240" w:lineRule="auto"/>
              <w:jc w:val="center"/>
              <w:rPr>
                <w:rFonts w:ascii="微软雅黑" w:eastAsia="微软雅黑" w:hAnsi="微软雅黑" w:cs="微软雅黑" w:hint="eastAsia"/>
                <w:b/>
                <w:bCs/>
              </w:rPr>
            </w:pPr>
            <w:r>
              <w:rPr>
                <w:rFonts w:ascii="微软雅黑" w:eastAsia="微软雅黑" w:hAnsi="微软雅黑" w:cs="微软雅黑" w:hint="eastAsia"/>
                <w:b/>
                <w:bCs/>
              </w:rPr>
              <w:t>否</w:t>
            </w:r>
          </w:p>
        </w:tc>
      </w:tr>
      <w:tr w:rsidR="008D1049" w14:paraId="0A2071B2" w14:textId="77777777">
        <w:trPr>
          <w:trHeight w:val="600"/>
        </w:trPr>
        <w:tc>
          <w:tcPr>
            <w:tcW w:w="40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C5DDE48" w14:textId="77777777" w:rsidR="008D1049" w:rsidRDefault="00000000">
            <w:pPr>
              <w:spacing w:before="40" w:after="40" w:line="240" w:lineRule="auto"/>
              <w:jc w:val="center"/>
            </w:pPr>
            <w:r>
              <w:rPr>
                <w:rFonts w:ascii="宋体" w:eastAsia="宋体" w:hAnsi="宋体" w:hint="eastAsia"/>
                <w:sz w:val="20"/>
              </w:rPr>
              <w:t>1</w:t>
            </w:r>
          </w:p>
        </w:tc>
        <w:tc>
          <w:tcPr>
            <w:tcW w:w="35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8253CBC" w14:textId="768B7459" w:rsidR="008D1049" w:rsidRDefault="00000000">
            <w:pPr>
              <w:spacing w:before="43" w:after="43" w:line="240" w:lineRule="auto"/>
              <w:rPr>
                <w:lang w:eastAsia="zh-CN"/>
              </w:rPr>
            </w:pPr>
            <w:r>
              <w:rPr>
                <w:rFonts w:ascii="宋体" w:eastAsia="宋体" w:hAnsi="宋体" w:hint="eastAsia"/>
                <w:lang w:eastAsia="zh-CN"/>
              </w:rPr>
              <w:t>本人有配偶、直系血亲、三代以内旁系血亲或者近姻亲关系人员在本单位（</w:t>
            </w:r>
            <w:r w:rsidR="0091222C" w:rsidRPr="0091222C">
              <w:rPr>
                <w:rFonts w:ascii="宋体" w:eastAsia="宋体" w:hAnsi="宋体"/>
                <w:lang w:eastAsia="zh-CN"/>
              </w:rPr>
              <w:t>安徽省白湖阀门厂有限责任公司</w:t>
            </w:r>
            <w:r>
              <w:rPr>
                <w:rFonts w:ascii="宋体" w:eastAsia="宋体" w:hAnsi="宋体" w:hint="eastAsia"/>
                <w:lang w:eastAsia="zh-CN"/>
              </w:rPr>
              <w:t>及其所属部门、单位）工作。</w:t>
            </w:r>
          </w:p>
        </w:tc>
        <w:tc>
          <w:tcPr>
            <w:tcW w:w="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797C433" w14:textId="77777777" w:rsidR="008D1049" w:rsidRDefault="00000000">
            <w:pPr>
              <w:spacing w:before="43" w:after="43" w:line="240" w:lineRule="auto"/>
              <w:jc w:val="center"/>
            </w:pPr>
            <w:r>
              <w:rPr>
                <w:rFonts w:ascii="宋体" w:eastAsia="宋体" w:hAnsi="宋体" w:hint="eastAsia"/>
              </w:rPr>
              <w:t>□</w:t>
            </w:r>
          </w:p>
        </w:tc>
        <w:tc>
          <w:tcPr>
            <w:tcW w:w="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44EB270" w14:textId="77777777" w:rsidR="008D1049" w:rsidRDefault="00000000">
            <w:pPr>
              <w:spacing w:before="43" w:after="43" w:line="240" w:lineRule="auto"/>
              <w:jc w:val="center"/>
            </w:pPr>
            <w:r>
              <w:rPr>
                <w:rFonts w:ascii="宋体" w:eastAsia="宋体" w:hAnsi="宋体" w:hint="eastAsia"/>
              </w:rPr>
              <w:t>□</w:t>
            </w:r>
          </w:p>
        </w:tc>
      </w:tr>
      <w:tr w:rsidR="008D1049" w14:paraId="0CFA6AF4" w14:textId="77777777">
        <w:trPr>
          <w:trHeight w:val="600"/>
        </w:trPr>
        <w:tc>
          <w:tcPr>
            <w:tcW w:w="40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9B668A6" w14:textId="77777777" w:rsidR="008D1049" w:rsidRDefault="00000000">
            <w:pPr>
              <w:spacing w:before="40" w:after="40" w:line="240" w:lineRule="auto"/>
              <w:jc w:val="center"/>
            </w:pPr>
            <w:r>
              <w:rPr>
                <w:rFonts w:ascii="宋体" w:eastAsia="宋体" w:hAnsi="宋体" w:hint="eastAsia"/>
                <w:sz w:val="20"/>
              </w:rPr>
              <w:t>2</w:t>
            </w:r>
          </w:p>
        </w:tc>
        <w:tc>
          <w:tcPr>
            <w:tcW w:w="35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5D95783" w14:textId="77777777" w:rsidR="008D1049" w:rsidRDefault="00000000">
            <w:pPr>
              <w:spacing w:before="43" w:after="43" w:line="240" w:lineRule="auto"/>
              <w:rPr>
                <w:lang w:eastAsia="zh-CN"/>
              </w:rPr>
            </w:pPr>
            <w:r>
              <w:rPr>
                <w:rFonts w:ascii="宋体" w:eastAsia="宋体" w:hAnsi="宋体" w:hint="eastAsia"/>
                <w:lang w:eastAsia="zh-CN"/>
              </w:rPr>
              <w:t>上述亲属中有人员担任本单位领导职务，或者在组织（人事）、纪检监察、审计、财务岗位工作。</w:t>
            </w:r>
          </w:p>
        </w:tc>
        <w:tc>
          <w:tcPr>
            <w:tcW w:w="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DFF00B2" w14:textId="77777777" w:rsidR="008D1049" w:rsidRDefault="00000000">
            <w:pPr>
              <w:spacing w:before="43" w:after="43" w:line="240" w:lineRule="auto"/>
              <w:jc w:val="center"/>
            </w:pPr>
            <w:r>
              <w:rPr>
                <w:rFonts w:ascii="宋体" w:eastAsia="宋体" w:hAnsi="宋体" w:hint="eastAsia"/>
              </w:rPr>
              <w:t>□</w:t>
            </w:r>
          </w:p>
        </w:tc>
        <w:tc>
          <w:tcPr>
            <w:tcW w:w="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ACAB123" w14:textId="77777777" w:rsidR="008D1049" w:rsidRDefault="00000000">
            <w:pPr>
              <w:spacing w:before="43" w:after="43" w:line="240" w:lineRule="auto"/>
              <w:jc w:val="center"/>
            </w:pPr>
            <w:r>
              <w:rPr>
                <w:rFonts w:ascii="宋体" w:eastAsia="宋体" w:hAnsi="宋体" w:hint="eastAsia"/>
              </w:rPr>
              <w:t>□</w:t>
            </w:r>
          </w:p>
        </w:tc>
      </w:tr>
      <w:tr w:rsidR="008D1049" w14:paraId="23505C91" w14:textId="77777777">
        <w:trPr>
          <w:trHeight w:val="600"/>
        </w:trPr>
        <w:tc>
          <w:tcPr>
            <w:tcW w:w="40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DE5C0F1" w14:textId="77777777" w:rsidR="008D1049" w:rsidRDefault="00000000">
            <w:pPr>
              <w:spacing w:before="40" w:after="40" w:line="240" w:lineRule="auto"/>
              <w:jc w:val="center"/>
            </w:pPr>
            <w:r>
              <w:rPr>
                <w:rFonts w:ascii="宋体" w:eastAsia="宋体" w:hAnsi="宋体" w:hint="eastAsia"/>
                <w:sz w:val="20"/>
              </w:rPr>
              <w:t>3</w:t>
            </w:r>
          </w:p>
        </w:tc>
        <w:tc>
          <w:tcPr>
            <w:tcW w:w="35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227E77E" w14:textId="77777777" w:rsidR="008D1049" w:rsidRDefault="00000000">
            <w:pPr>
              <w:spacing w:before="43" w:after="43" w:line="240" w:lineRule="auto"/>
              <w:rPr>
                <w:lang w:eastAsia="zh-CN"/>
              </w:rPr>
            </w:pPr>
            <w:r>
              <w:rPr>
                <w:rFonts w:ascii="宋体" w:eastAsia="宋体" w:hAnsi="宋体" w:hint="eastAsia"/>
                <w:lang w:eastAsia="zh-CN"/>
              </w:rPr>
              <w:t>本人与本次招聘工作机构的工作人员（含资格初审、考试考务、面试考官、体检等人员）存在上述亲属关系。</w:t>
            </w:r>
          </w:p>
        </w:tc>
        <w:tc>
          <w:tcPr>
            <w:tcW w:w="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FE8B60B" w14:textId="77777777" w:rsidR="008D1049" w:rsidRDefault="00000000">
            <w:pPr>
              <w:spacing w:before="43" w:after="43" w:line="240" w:lineRule="auto"/>
              <w:jc w:val="center"/>
            </w:pPr>
            <w:r>
              <w:rPr>
                <w:rFonts w:ascii="宋体" w:eastAsia="宋体" w:hAnsi="宋体" w:hint="eastAsia"/>
              </w:rPr>
              <w:t>□</w:t>
            </w:r>
          </w:p>
        </w:tc>
        <w:tc>
          <w:tcPr>
            <w:tcW w:w="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D9CCC25" w14:textId="77777777" w:rsidR="008D1049" w:rsidRDefault="00000000">
            <w:pPr>
              <w:spacing w:before="43" w:after="43" w:line="240" w:lineRule="auto"/>
              <w:jc w:val="center"/>
            </w:pPr>
            <w:r>
              <w:rPr>
                <w:rFonts w:ascii="宋体" w:eastAsia="宋体" w:hAnsi="宋体" w:hint="eastAsia"/>
              </w:rPr>
              <w:t>□</w:t>
            </w:r>
          </w:p>
        </w:tc>
      </w:tr>
      <w:tr w:rsidR="008D1049" w14:paraId="41087481" w14:textId="77777777">
        <w:trPr>
          <w:trHeight w:val="600"/>
        </w:trPr>
        <w:tc>
          <w:tcPr>
            <w:tcW w:w="40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CFBF832" w14:textId="77777777" w:rsidR="008D1049" w:rsidRDefault="00000000">
            <w:pPr>
              <w:spacing w:before="40" w:after="40" w:line="240" w:lineRule="auto"/>
              <w:jc w:val="center"/>
            </w:pPr>
            <w:r>
              <w:rPr>
                <w:rFonts w:ascii="宋体" w:eastAsia="宋体" w:hAnsi="宋体" w:hint="eastAsia"/>
                <w:sz w:val="20"/>
              </w:rPr>
              <w:t>4</w:t>
            </w:r>
          </w:p>
        </w:tc>
        <w:tc>
          <w:tcPr>
            <w:tcW w:w="35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96D87FB" w14:textId="77777777" w:rsidR="008D1049" w:rsidRDefault="00000000">
            <w:pPr>
              <w:spacing w:before="43" w:after="43" w:line="240" w:lineRule="auto"/>
              <w:rPr>
                <w:lang w:eastAsia="zh-CN"/>
              </w:rPr>
            </w:pPr>
            <w:r>
              <w:rPr>
                <w:rFonts w:ascii="宋体" w:eastAsia="宋体" w:hAnsi="宋体" w:hint="eastAsia"/>
                <w:lang w:eastAsia="zh-CN"/>
              </w:rPr>
              <w:t>本人与本单位负责人员存在上述亲属关系，拟报考其秘书或者组织（人事）、财务、监督检查等岗位，或者有直接上下级领导关系的岗位。</w:t>
            </w:r>
          </w:p>
        </w:tc>
        <w:tc>
          <w:tcPr>
            <w:tcW w:w="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A067EA8" w14:textId="77777777" w:rsidR="008D1049" w:rsidRDefault="00000000">
            <w:pPr>
              <w:spacing w:before="43" w:after="43" w:line="240" w:lineRule="auto"/>
              <w:jc w:val="center"/>
            </w:pPr>
            <w:r>
              <w:rPr>
                <w:rFonts w:ascii="宋体" w:eastAsia="宋体" w:hAnsi="宋体" w:hint="eastAsia"/>
              </w:rPr>
              <w:t>□</w:t>
            </w:r>
          </w:p>
        </w:tc>
        <w:tc>
          <w:tcPr>
            <w:tcW w:w="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63597AC" w14:textId="77777777" w:rsidR="008D1049" w:rsidRDefault="00000000">
            <w:pPr>
              <w:spacing w:before="43" w:after="43" w:line="240" w:lineRule="auto"/>
              <w:jc w:val="center"/>
            </w:pPr>
            <w:r>
              <w:rPr>
                <w:rFonts w:ascii="宋体" w:eastAsia="宋体" w:hAnsi="宋体" w:hint="eastAsia"/>
              </w:rPr>
              <w:t>□</w:t>
            </w:r>
          </w:p>
        </w:tc>
      </w:tr>
      <w:tr w:rsidR="008D1049" w14:paraId="52642024" w14:textId="77777777">
        <w:trPr>
          <w:trHeight w:val="600"/>
        </w:trPr>
        <w:tc>
          <w:tcPr>
            <w:tcW w:w="40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C6A5C97" w14:textId="77777777" w:rsidR="008D1049" w:rsidRDefault="00000000">
            <w:pPr>
              <w:adjustRightInd w:val="0"/>
              <w:snapToGrid w:val="0"/>
              <w:spacing w:after="0" w:line="240" w:lineRule="auto"/>
              <w:jc w:val="center"/>
            </w:pPr>
            <w:r>
              <w:rPr>
                <w:rFonts w:ascii="宋体" w:eastAsia="宋体" w:hAnsi="宋体" w:hint="eastAsia"/>
                <w:sz w:val="20"/>
              </w:rPr>
              <w:t>5</w:t>
            </w:r>
          </w:p>
        </w:tc>
        <w:tc>
          <w:tcPr>
            <w:tcW w:w="35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76F03FF" w14:textId="77777777" w:rsidR="008D1049" w:rsidRDefault="00000000">
            <w:pPr>
              <w:adjustRightInd w:val="0"/>
              <w:snapToGrid w:val="0"/>
              <w:spacing w:after="0" w:line="240" w:lineRule="auto"/>
              <w:rPr>
                <w:lang w:eastAsia="zh-CN"/>
              </w:rPr>
            </w:pPr>
            <w:r>
              <w:rPr>
                <w:rFonts w:ascii="宋体" w:eastAsia="宋体" w:hAnsi="宋体" w:hint="eastAsia"/>
                <w:lang w:eastAsia="zh-CN"/>
              </w:rPr>
              <w:t>本人存在其他可能影响招聘公正、依法应当回避的情形。</w:t>
            </w:r>
          </w:p>
        </w:tc>
        <w:tc>
          <w:tcPr>
            <w:tcW w:w="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8F8F9EC" w14:textId="77777777" w:rsidR="008D1049" w:rsidRDefault="00000000">
            <w:pPr>
              <w:adjustRightInd w:val="0"/>
              <w:snapToGrid w:val="0"/>
              <w:spacing w:after="0" w:line="240" w:lineRule="auto"/>
              <w:jc w:val="center"/>
            </w:pPr>
            <w:r>
              <w:rPr>
                <w:rFonts w:ascii="宋体" w:eastAsia="宋体" w:hAnsi="宋体" w:hint="eastAsia"/>
              </w:rPr>
              <w:t>□</w:t>
            </w:r>
          </w:p>
        </w:tc>
        <w:tc>
          <w:tcPr>
            <w:tcW w:w="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29893A0" w14:textId="77777777" w:rsidR="008D1049" w:rsidRDefault="00000000">
            <w:pPr>
              <w:adjustRightInd w:val="0"/>
              <w:snapToGrid w:val="0"/>
              <w:spacing w:after="0" w:line="240" w:lineRule="auto"/>
              <w:jc w:val="center"/>
            </w:pPr>
            <w:r>
              <w:rPr>
                <w:rFonts w:ascii="宋体" w:eastAsia="宋体" w:hAnsi="宋体" w:hint="eastAsia"/>
              </w:rPr>
              <w:t>□</w:t>
            </w:r>
          </w:p>
        </w:tc>
      </w:tr>
    </w:tbl>
    <w:p w14:paraId="6631D5B3" w14:textId="77777777" w:rsidR="008D1049" w:rsidRDefault="008D1049">
      <w:pPr>
        <w:adjustRightInd w:val="0"/>
        <w:snapToGrid w:val="0"/>
        <w:spacing w:after="0"/>
      </w:pPr>
    </w:p>
    <w:p w14:paraId="20E01EF4" w14:textId="77777777" w:rsidR="008D1049" w:rsidRDefault="00000000">
      <w:pPr>
        <w:adjustRightInd w:val="0"/>
        <w:snapToGrid w:val="0"/>
        <w:spacing w:after="0" w:line="560" w:lineRule="exact"/>
        <w:rPr>
          <w:rFonts w:ascii="黑体" w:eastAsia="黑体" w:hAnsi="黑体" w:cs="宋体" w:hint="eastAsia"/>
          <w:sz w:val="24"/>
          <w:szCs w:val="24"/>
          <w:lang w:eastAsia="zh-Hans"/>
        </w:rPr>
      </w:pPr>
      <w:r>
        <w:rPr>
          <w:rFonts w:ascii="黑体" w:eastAsia="黑体" w:hAnsi="黑体" w:cs="宋体" w:hint="eastAsia"/>
          <w:sz w:val="24"/>
          <w:szCs w:val="24"/>
          <w:lang w:eastAsia="zh-Hans"/>
        </w:rPr>
        <w:t>四、回避情形说明</w:t>
      </w:r>
    </w:p>
    <w:p w14:paraId="511031D5" w14:textId="77777777" w:rsidR="008D1049" w:rsidRDefault="00000000">
      <w:pPr>
        <w:snapToGrid w:val="0"/>
        <w:spacing w:after="0" w:line="440" w:lineRule="exact"/>
        <w:rPr>
          <w:rFonts w:ascii="宋体" w:eastAsia="宋体" w:hAnsi="宋体" w:hint="eastAsia"/>
          <w:lang w:eastAsia="zh-CN"/>
        </w:rPr>
      </w:pPr>
      <w:r>
        <w:rPr>
          <w:rFonts w:ascii="宋体" w:eastAsia="宋体" w:hAnsi="宋体" w:hint="eastAsia"/>
          <w:lang w:eastAsia="zh-CN"/>
        </w:rPr>
        <w:t>上方如有勾选"是"的项目，请一并说明具体情形及本人建议采取的回避措施；均勾选"否"的，请在下方填写"无"。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9798"/>
      </w:tblGrid>
      <w:tr w:rsidR="008D1049" w14:paraId="4B545F2B" w14:textId="77777777">
        <w:trPr>
          <w:trHeight w:val="1700"/>
        </w:trPr>
        <w:tc>
          <w:tcPr>
            <w:tcW w:w="8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554A53F" w14:textId="77777777" w:rsidR="008D1049" w:rsidRDefault="008D1049">
            <w:pPr>
              <w:spacing w:before="43" w:after="43" w:line="240" w:lineRule="auto"/>
              <w:rPr>
                <w:lang w:eastAsia="zh-CN"/>
              </w:rPr>
            </w:pPr>
          </w:p>
        </w:tc>
      </w:tr>
    </w:tbl>
    <w:p w14:paraId="7ED3C311" w14:textId="77777777" w:rsidR="008D1049" w:rsidRDefault="008D1049">
      <w:pPr>
        <w:adjustRightInd w:val="0"/>
        <w:snapToGrid w:val="0"/>
        <w:spacing w:after="0"/>
        <w:rPr>
          <w:lang w:eastAsia="zh-CN"/>
        </w:rPr>
      </w:pPr>
    </w:p>
    <w:p w14:paraId="1CEF6A33" w14:textId="77777777" w:rsidR="008D1049" w:rsidRDefault="00000000">
      <w:pPr>
        <w:adjustRightInd w:val="0"/>
        <w:snapToGrid w:val="0"/>
        <w:spacing w:after="0" w:line="560" w:lineRule="exact"/>
        <w:rPr>
          <w:rFonts w:ascii="黑体" w:eastAsia="黑体" w:hAnsi="黑体" w:cs="宋体" w:hint="eastAsia"/>
          <w:sz w:val="24"/>
          <w:szCs w:val="24"/>
          <w:lang w:eastAsia="zh-Hans"/>
        </w:rPr>
      </w:pPr>
      <w:r>
        <w:rPr>
          <w:rFonts w:ascii="黑体" w:eastAsia="黑体" w:hAnsi="黑体" w:cs="宋体" w:hint="eastAsia"/>
          <w:sz w:val="24"/>
          <w:szCs w:val="24"/>
          <w:lang w:eastAsia="zh-Hans"/>
        </w:rPr>
        <w:t>五、申报人承诺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9798"/>
      </w:tblGrid>
      <w:tr w:rsidR="008D1049" w14:paraId="2725A6E0" w14:textId="77777777">
        <w:tc>
          <w:tcPr>
            <w:tcW w:w="8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7C9E64B" w14:textId="77777777" w:rsidR="008D1049" w:rsidRDefault="00000000">
            <w:pPr>
              <w:snapToGrid w:val="0"/>
              <w:spacing w:after="0" w:line="440" w:lineRule="exact"/>
              <w:rPr>
                <w:rFonts w:ascii="宋体" w:eastAsia="宋体" w:hAnsi="宋体" w:hint="eastAsia"/>
                <w:lang w:eastAsia="zh-CN"/>
              </w:rPr>
            </w:pPr>
            <w:r>
              <w:rPr>
                <w:rFonts w:ascii="宋体" w:eastAsia="宋体" w:hAnsi="宋体" w:hint="eastAsia"/>
                <w:lang w:eastAsia="zh-CN"/>
              </w:rPr>
              <w:t>本人已认真阅读并理解本表填表说明，郑重承诺：本表所填内容及所提供的相关材料均真实、准确、完整，不存在隐瞒、漏报或者虚假申报的情形。如有不实，本人自愿接受取消报考资格、取消考试成绩、不予聘用等处理；已被聘用的，自愿接受依法解除劳动合同，并由本人承担由此产生的全部责任。</w:t>
            </w:r>
          </w:p>
          <w:p w14:paraId="079494D4" w14:textId="77777777" w:rsidR="008D1049" w:rsidRDefault="00000000">
            <w:pPr>
              <w:snapToGrid w:val="0"/>
              <w:spacing w:after="0" w:line="440" w:lineRule="exact"/>
              <w:rPr>
                <w:rFonts w:ascii="宋体" w:eastAsia="宋体" w:hAnsi="宋体" w:hint="eastAsia"/>
                <w:lang w:eastAsia="zh-CN"/>
              </w:rPr>
            </w:pPr>
            <w:r>
              <w:rPr>
                <w:rFonts w:ascii="宋体" w:eastAsia="宋体" w:hAnsi="宋体" w:hint="eastAsia"/>
                <w:lang w:eastAsia="zh-CN"/>
              </w:rPr>
              <w:t xml:space="preserve">申报人（签名）：　　　　　　　　　　　　　　　　日期：　　　　年　　　月　　　日 </w:t>
            </w:r>
          </w:p>
          <w:p w14:paraId="6A1E4ABA" w14:textId="77777777" w:rsidR="008D1049" w:rsidRDefault="00000000">
            <w:pPr>
              <w:snapToGrid w:val="0"/>
              <w:spacing w:after="0" w:line="440" w:lineRule="exact"/>
              <w:rPr>
                <w:lang w:eastAsia="zh-CN"/>
              </w:rPr>
            </w:pPr>
            <w:r>
              <w:rPr>
                <w:rFonts w:ascii="宋体" w:eastAsia="宋体" w:hAnsi="宋体" w:hint="eastAsia"/>
                <w:lang w:eastAsia="zh-CN"/>
              </w:rPr>
              <w:t>（请本人手写签名并按捺指印）</w:t>
            </w:r>
          </w:p>
        </w:tc>
      </w:tr>
    </w:tbl>
    <w:p w14:paraId="00AD03BB" w14:textId="77777777" w:rsidR="008D1049" w:rsidRPr="004A561F" w:rsidRDefault="008D1049">
      <w:pPr>
        <w:rPr>
          <w:rFonts w:eastAsia="宋体" w:hint="eastAsia"/>
          <w:lang w:eastAsia="zh-CN"/>
        </w:rPr>
      </w:pPr>
    </w:p>
    <w:p w14:paraId="0874DFD9" w14:textId="77777777" w:rsidR="008D1049" w:rsidRDefault="00000000">
      <w:pPr>
        <w:snapToGrid w:val="0"/>
        <w:spacing w:after="0" w:line="440" w:lineRule="exact"/>
        <w:rPr>
          <w:rFonts w:ascii="宋体" w:eastAsia="宋体" w:hAnsi="宋体" w:hint="eastAsia"/>
          <w:lang w:eastAsia="zh-CN"/>
        </w:rPr>
      </w:pPr>
      <w:r>
        <w:rPr>
          <w:rFonts w:ascii="宋体" w:eastAsia="宋体" w:hAnsi="宋体" w:hint="eastAsia"/>
          <w:lang w:eastAsia="zh-CN"/>
        </w:rPr>
        <w:t>填表说明</w:t>
      </w:r>
    </w:p>
    <w:p w14:paraId="06BC432E" w14:textId="77777777" w:rsidR="008D1049" w:rsidRDefault="00000000">
      <w:pPr>
        <w:snapToGrid w:val="0"/>
        <w:spacing w:after="0" w:line="440" w:lineRule="exact"/>
        <w:rPr>
          <w:rFonts w:ascii="宋体" w:eastAsia="宋体" w:hAnsi="宋体" w:hint="eastAsia"/>
          <w:lang w:eastAsia="zh-CN"/>
        </w:rPr>
      </w:pPr>
      <w:r>
        <w:rPr>
          <w:rFonts w:ascii="宋体" w:eastAsia="宋体" w:hAnsi="宋体" w:hint="eastAsia"/>
          <w:lang w:eastAsia="zh-CN"/>
        </w:rPr>
        <w:t>1．本表由报考人员本人用黑色或蓝黑色签字笔如实填写，字迹清楚，不得涂改。无相应情况的，应在相应栏目填写"无"或勾选"否"。</w:t>
      </w:r>
    </w:p>
    <w:p w14:paraId="7F69F54A" w14:textId="77777777" w:rsidR="008D1049" w:rsidRDefault="00000000">
      <w:pPr>
        <w:snapToGrid w:val="0"/>
        <w:spacing w:after="0" w:line="440" w:lineRule="exact"/>
        <w:rPr>
          <w:rFonts w:ascii="宋体" w:eastAsia="宋体" w:hAnsi="宋体" w:hint="eastAsia"/>
          <w:lang w:eastAsia="zh-CN"/>
        </w:rPr>
      </w:pPr>
      <w:r>
        <w:rPr>
          <w:rFonts w:ascii="宋体" w:eastAsia="宋体" w:hAnsi="宋体" w:hint="eastAsia"/>
          <w:lang w:eastAsia="zh-CN"/>
        </w:rPr>
        <w:lastRenderedPageBreak/>
        <w:t>2．本表所称亲属关系，依据《事业单位人事管理回避规定》第六条，包括：（一）夫妻关系；（二）直系血亲关系，包括祖父母、外祖父母、父母、子女、孙子女、外孙子女；（三）三代以内旁系血亲关系，包括叔伯姑舅姨、兄弟姐妹、堂兄弟姐妹、表兄弟姐妹、侄子女、甥子女；（四）近姻亲关系，包括配偶的父母、配偶的兄弟姐妹及其配偶、子女的配偶及子女配偶的父母、三代以内旁系血亲的配偶；（五）其他亲属关系，包括养父母子女、形成抚养关系的继父母子女及由此形成的直系血亲、三代以内旁系血亲和近姻亲关系。</w:t>
      </w:r>
    </w:p>
    <w:p w14:paraId="15D27FB1" w14:textId="33FA2CED" w:rsidR="008D1049" w:rsidRDefault="00000000">
      <w:pPr>
        <w:snapToGrid w:val="0"/>
        <w:spacing w:after="0" w:line="440" w:lineRule="exact"/>
        <w:rPr>
          <w:rFonts w:ascii="宋体" w:eastAsia="宋体" w:hAnsi="宋体" w:hint="eastAsia"/>
          <w:lang w:eastAsia="zh-CN"/>
        </w:rPr>
      </w:pPr>
      <w:r>
        <w:rPr>
          <w:rFonts w:ascii="宋体" w:eastAsia="宋体" w:hAnsi="宋体" w:hint="eastAsia"/>
          <w:lang w:eastAsia="zh-CN"/>
        </w:rPr>
        <w:t>3．报考人员应如实申报，不得隐瞒、漏报或者虚假申报。经查实存在应报未报、瞒报或者填报虚假信息的，取消报考资格；已被聘用的，依法解除劳动合同，并由本人承担相应责任。</w:t>
      </w:r>
    </w:p>
    <w:p w14:paraId="47796000" w14:textId="7CC45D06" w:rsidR="008D1049" w:rsidRDefault="00B82553">
      <w:pPr>
        <w:snapToGrid w:val="0"/>
        <w:spacing w:after="0" w:line="440" w:lineRule="exact"/>
        <w:rPr>
          <w:rFonts w:ascii="宋体" w:eastAsia="宋体" w:hAnsi="宋体" w:hint="eastAsia"/>
          <w:lang w:eastAsia="zh-CN"/>
        </w:rPr>
      </w:pPr>
      <w:r>
        <w:rPr>
          <w:rFonts w:ascii="宋体" w:eastAsia="宋体" w:hAnsi="宋体" w:hint="eastAsia"/>
          <w:lang w:eastAsia="zh-CN"/>
        </w:rPr>
        <w:t>4．本表是资格初审的必备材料，须与报名材料一并提交。未提交本表或者填报不实的，按不符合报考条件处理。</w:t>
      </w:r>
    </w:p>
    <w:p w14:paraId="1664AA68" w14:textId="506CFC6C" w:rsidR="008D1049" w:rsidRDefault="00B82553">
      <w:pPr>
        <w:snapToGrid w:val="0"/>
        <w:spacing w:after="0" w:line="440" w:lineRule="exact"/>
        <w:rPr>
          <w:rFonts w:ascii="宋体" w:eastAsia="宋体" w:hAnsi="宋体" w:hint="eastAsia"/>
          <w:lang w:eastAsia="zh-CN"/>
        </w:rPr>
      </w:pPr>
      <w:r>
        <w:rPr>
          <w:rFonts w:ascii="宋体" w:eastAsia="宋体" w:hAnsi="宋体" w:hint="eastAsia"/>
          <w:lang w:eastAsia="zh-CN"/>
        </w:rPr>
        <w:t>5．本单位对申报信息严格保密，仅用于本次招聘资格审核与回避审查。</w:t>
      </w:r>
    </w:p>
    <w:sectPr w:rsidR="008D1049">
      <w:footerReference w:type="default" r:id="rId8"/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335377" w14:textId="77777777" w:rsidR="003B34AE" w:rsidRDefault="003B34AE">
      <w:pPr>
        <w:spacing w:after="0" w:line="240" w:lineRule="auto"/>
      </w:pPr>
      <w:r>
        <w:separator/>
      </w:r>
    </w:p>
  </w:endnote>
  <w:endnote w:type="continuationSeparator" w:id="0">
    <w:p w14:paraId="3B15F57B" w14:textId="77777777" w:rsidR="003B34AE" w:rsidRDefault="003B34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default"/>
    <w:sig w:usb0="00000000" w:usb1="00000000" w:usb2="00000000" w:usb3="00000000" w:csb0="00000001" w:csb1="00000000"/>
  </w:font>
  <w:font w:name="方正小标宋_GBK">
    <w:altName w:val="微软雅黑"/>
    <w:charset w:val="86"/>
    <w:family w:val="auto"/>
    <w:pitch w:val="default"/>
    <w:sig w:usb0="00000000" w:usb1="00000000" w:usb2="0000000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B0F9C2" w14:textId="77777777" w:rsidR="008D1049" w:rsidRDefault="00000000">
    <w:pPr>
      <w:pStyle w:val="ab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56F0D1B1" wp14:editId="6FA94DBD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7D41EAB" w14:textId="77777777" w:rsidR="008D1049" w:rsidRDefault="00000000">
                          <w:pPr>
                            <w:snapToGrid w:val="0"/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>1</w:t>
                          </w:r>
                          <w:r>
                            <w:rPr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6F0D1B1"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6" type="#_x0000_t202" style="position:absolute;margin-left:0;margin-top:0;width:2in;height:2in;z-index:251658240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" filled="f" fillcolor="white [3201]" stroked="f" strokeweight=".5pt">
              <v:textbox style="mso-fit-shape-to-text:t" inset="0,0,0,0">
                <w:txbxContent>
                  <w:p w14:paraId="27D41EAB" w14:textId="77777777" w:rsidR="008D1049" w:rsidRDefault="00000000">
                    <w:pPr>
                      <w:snapToGrid w:val="0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fldChar w:fldCharType="begin"/>
                    </w:r>
                    <w:r>
                      <w:rPr>
                        <w:sz w:val="18"/>
                      </w:rPr>
                      <w:instrText xml:space="preserve"> PAGE  \* MERGEFORMAT </w:instrText>
                    </w:r>
                    <w:r>
                      <w:rPr>
                        <w:sz w:val="18"/>
                      </w:rPr>
                      <w:fldChar w:fldCharType="separate"/>
                    </w:r>
                    <w:r>
                      <w:rPr>
                        <w:sz w:val="18"/>
                      </w:rPr>
                      <w:t>1</w:t>
                    </w:r>
                    <w:r>
                      <w:rPr>
                        <w:sz w:val="18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902939" w14:textId="77777777" w:rsidR="003B34AE" w:rsidRDefault="003B34AE">
      <w:pPr>
        <w:spacing w:after="0" w:line="240" w:lineRule="auto"/>
      </w:pPr>
      <w:r>
        <w:separator/>
      </w:r>
    </w:p>
  </w:footnote>
  <w:footnote w:type="continuationSeparator" w:id="0">
    <w:p w14:paraId="448A6224" w14:textId="77777777" w:rsidR="003B34AE" w:rsidRDefault="003B34A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E"/>
    <w:multiLevelType w:val="singleLevel"/>
    <w:tmpl w:val="FFFFFF7E"/>
    <w:lvl w:ilvl="0">
      <w:start w:val="1"/>
      <w:numFmt w:val="decimal"/>
      <w:pStyle w:val="3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 w15:restartNumberingAfterBreak="0">
    <w:nsid w:val="FFFFFF7F"/>
    <w:multiLevelType w:val="singleLevel"/>
    <w:tmpl w:val="FFFFFF7F"/>
    <w:lvl w:ilvl="0">
      <w:start w:val="1"/>
      <w:numFmt w:val="decimal"/>
      <w:pStyle w:val="2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 w15:restartNumberingAfterBreak="0">
    <w:nsid w:val="FFFFFF82"/>
    <w:multiLevelType w:val="singleLevel"/>
    <w:tmpl w:val="FFFFFF82"/>
    <w:lvl w:ilvl="0">
      <w:start w:val="1"/>
      <w:numFmt w:val="bullet"/>
      <w:pStyle w:val="30"/>
      <w:lvlText w:val=""/>
      <w:lvlJc w:val="left"/>
      <w:pPr>
        <w:tabs>
          <w:tab w:val="left" w:pos="1080"/>
        </w:tabs>
        <w:ind w:left="1080" w:hanging="360"/>
      </w:pPr>
      <w:rPr>
        <w:rFonts w:ascii="Symbol" w:hAnsi="Symbol" w:hint="default"/>
      </w:rPr>
    </w:lvl>
  </w:abstractNum>
  <w:abstractNum w:abstractNumId="3" w15:restartNumberingAfterBreak="0">
    <w:nsid w:val="FFFFFF83"/>
    <w:multiLevelType w:val="singleLevel"/>
    <w:tmpl w:val="FFFFFF83"/>
    <w:lvl w:ilvl="0">
      <w:start w:val="1"/>
      <w:numFmt w:val="bullet"/>
      <w:pStyle w:val="20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</w:rPr>
    </w:lvl>
  </w:abstractNum>
  <w:abstractNum w:abstractNumId="4" w15:restartNumberingAfterBreak="0">
    <w:nsid w:val="FFFFFF88"/>
    <w:multiLevelType w:val="singleLevel"/>
    <w:tmpl w:val="FFFFFF88"/>
    <w:lvl w:ilvl="0">
      <w:start w:val="1"/>
      <w:numFmt w:val="decimal"/>
      <w:pStyle w:val="a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 w15:restartNumberingAfterBreak="0">
    <w:nsid w:val="FFFFFF89"/>
    <w:multiLevelType w:val="singleLevel"/>
    <w:tmpl w:val="FFFFFF89"/>
    <w:lvl w:ilvl="0">
      <w:start w:val="1"/>
      <w:numFmt w:val="bullet"/>
      <w:pStyle w:val="a0"/>
      <w:lvlText w:val=""/>
      <w:lvlJc w:val="left"/>
      <w:pPr>
        <w:tabs>
          <w:tab w:val="left" w:pos="360"/>
        </w:tabs>
        <w:ind w:left="360" w:hanging="360"/>
      </w:pPr>
      <w:rPr>
        <w:rFonts w:ascii="Symbol" w:hAnsi="Symbol" w:hint="default"/>
      </w:rPr>
    </w:lvl>
  </w:abstractNum>
  <w:num w:numId="1" w16cid:durableId="1891919294">
    <w:abstractNumId w:val="1"/>
  </w:num>
  <w:num w:numId="2" w16cid:durableId="813176883">
    <w:abstractNumId w:val="4"/>
  </w:num>
  <w:num w:numId="3" w16cid:durableId="1230925558">
    <w:abstractNumId w:val="5"/>
  </w:num>
  <w:num w:numId="4" w16cid:durableId="1871840829">
    <w:abstractNumId w:val="2"/>
  </w:num>
  <w:num w:numId="5" w16cid:durableId="1562982228">
    <w:abstractNumId w:val="0"/>
  </w:num>
  <w:num w:numId="6" w16cid:durableId="121773890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B3233"/>
    <w:rsid w:val="0015074B"/>
    <w:rsid w:val="00203F14"/>
    <w:rsid w:val="0029639D"/>
    <w:rsid w:val="00326F90"/>
    <w:rsid w:val="003B34AE"/>
    <w:rsid w:val="0049152F"/>
    <w:rsid w:val="004A561F"/>
    <w:rsid w:val="007C19A4"/>
    <w:rsid w:val="008D1049"/>
    <w:rsid w:val="0091222C"/>
    <w:rsid w:val="009219CD"/>
    <w:rsid w:val="00A848E1"/>
    <w:rsid w:val="00AA1D8D"/>
    <w:rsid w:val="00B47730"/>
    <w:rsid w:val="00B82553"/>
    <w:rsid w:val="00CB0664"/>
    <w:rsid w:val="00FC693F"/>
    <w:rsid w:val="7E3B8F8C"/>
    <w:rsid w:val="FFE7D4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00EB8AA3"/>
  <w14:defaultImageDpi w14:val="300"/>
  <w15:docId w15:val="{A4238F96-48F0-4B16-9DB4-FA2CC38CC4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uiPriority="9" w:unhideWhenUsed="1" w:qFormat="1"/>
    <w:lsdException w:name="heading 4" w:uiPriority="9" w:unhideWhenUsed="1" w:qFormat="1"/>
    <w:lsdException w:name="heading 5" w:uiPriority="9" w:unhideWhenUsed="1" w:qFormat="1"/>
    <w:lsdException w:name="heading 6" w:uiPriority="9" w:unhideWhenUsed="1" w:qFormat="1"/>
    <w:lsdException w:name="heading 7" w:uiPriority="9" w:unhideWhenUsed="1" w:qFormat="1"/>
    <w:lsdException w:name="heading 8" w:uiPriority="9" w:unhideWhenUsed="1" w:qFormat="1"/>
    <w:lsdException w:name="heading 9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unhideWhenUsed="1" w:qFormat="1"/>
    <w:lsdException w:name="toa heading" w:semiHidden="1" w:unhideWhenUsed="1"/>
    <w:lsdException w:name="List" w:unhideWhenUsed="1" w:qFormat="1"/>
    <w:lsdException w:name="List Bullet" w:unhideWhenUsed="1" w:qFormat="1"/>
    <w:lsdException w:name="List Number" w:unhideWhenUsed="1" w:qFormat="1"/>
    <w:lsdException w:name="List 2" w:unhideWhenUsed="1" w:qFormat="1"/>
    <w:lsdException w:name="List 3" w:unhideWhenUsed="1" w:qFormat="1"/>
    <w:lsdException w:name="List 4" w:semiHidden="1" w:unhideWhenUsed="1"/>
    <w:lsdException w:name="List 5" w:semiHidden="1" w:unhideWhenUsed="1"/>
    <w:lsdException w:name="List Bullet 2" w:unhideWhenUsed="1" w:qFormat="1"/>
    <w:lsdException w:name="List Bullet 3" w:unhideWhenUsed="1" w:qFormat="1"/>
    <w:lsdException w:name="List Bullet 4" w:semiHidden="1" w:unhideWhenUsed="1"/>
    <w:lsdException w:name="List Bullet 5" w:semiHidden="1" w:unhideWhenUsed="1"/>
    <w:lsdException w:name="List Number 2" w:unhideWhenUsed="1" w:qFormat="1"/>
    <w:lsdException w:name="List Number 3" w:unhideWhenUsed="1" w:qFormat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unhideWhenUsed="1" w:qFormat="1"/>
    <w:lsdException w:name="Body Text Indent" w:semiHidden="1" w:unhideWhenUsed="1"/>
    <w:lsdException w:name="List Continue" w:unhideWhenUsed="1" w:qFormat="1"/>
    <w:lsdException w:name="List Continue 2" w:unhideWhenUsed="1" w:qFormat="1"/>
    <w:lsdException w:name="List Continue 3" w:unhideWhenUsed="1" w:qFormat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nhideWhenUsed="1" w:qFormat="1"/>
    <w:lsdException w:name="Body Text 3" w:unhideWhenUsed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 w:qFormat="1"/>
    <w:lsdException w:name="Light List" w:uiPriority="61" w:qFormat="1"/>
    <w:lsdException w:name="Light Grid" w:uiPriority="62" w:qFormat="1"/>
    <w:lsdException w:name="Medium Shading 1" w:uiPriority="63" w:qFormat="1"/>
    <w:lsdException w:name="Medium Shading 2" w:uiPriority="64" w:qFormat="1"/>
    <w:lsdException w:name="Medium List 1" w:uiPriority="65" w:qFormat="1"/>
    <w:lsdException w:name="Medium List 2" w:uiPriority="66" w:qFormat="1"/>
    <w:lsdException w:name="Medium Grid 1" w:uiPriority="67" w:qFormat="1"/>
    <w:lsdException w:name="Medium Grid 2" w:uiPriority="68" w:qFormat="1"/>
    <w:lsdException w:name="Medium Grid 3" w:uiPriority="69" w:qFormat="1"/>
    <w:lsdException w:name="Dark List" w:uiPriority="70" w:qFormat="1"/>
    <w:lsdException w:name="Colorful Shading" w:uiPriority="71" w:qFormat="1"/>
    <w:lsdException w:name="Colorful List" w:uiPriority="72" w:qFormat="1"/>
    <w:lsdException w:name="Colorful Grid" w:uiPriority="73" w:qFormat="1"/>
    <w:lsdException w:name="Light Shading Accent 1" w:uiPriority="60" w:qFormat="1"/>
    <w:lsdException w:name="Light List Accent 1" w:uiPriority="61" w:qFormat="1"/>
    <w:lsdException w:name="Light Grid Accent 1" w:uiPriority="62" w:qFormat="1"/>
    <w:lsdException w:name="Medium Shading 1 Accent 1" w:uiPriority="63" w:qFormat="1"/>
    <w:lsdException w:name="Medium Shading 2 Accent 1" w:uiPriority="64" w:qFormat="1"/>
    <w:lsdException w:name="Medium List 1 Accent 1" w:uiPriority="65" w:qFormat="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 w:qFormat="1"/>
    <w:lsdException w:name="Medium Grid 1 Accent 1" w:uiPriority="67" w:qFormat="1"/>
    <w:lsdException w:name="Medium Grid 2 Accent 1" w:uiPriority="68" w:qFormat="1"/>
    <w:lsdException w:name="Medium Grid 3 Accent 1" w:uiPriority="69" w:qFormat="1"/>
    <w:lsdException w:name="Dark List Accent 1" w:uiPriority="70" w:qFormat="1"/>
    <w:lsdException w:name="Colorful Shading Accent 1" w:uiPriority="71" w:qFormat="1"/>
    <w:lsdException w:name="Colorful List Accent 1" w:uiPriority="72" w:qFormat="1"/>
    <w:lsdException w:name="Colorful Grid Accent 1" w:uiPriority="73" w:qFormat="1"/>
    <w:lsdException w:name="Light Shading Accent 2" w:uiPriority="60" w:qFormat="1"/>
    <w:lsdException w:name="Light List Accent 2" w:uiPriority="61" w:qFormat="1"/>
    <w:lsdException w:name="Light Grid Accent 2" w:uiPriority="62" w:qFormat="1"/>
    <w:lsdException w:name="Medium Shading 1 Accent 2" w:uiPriority="63" w:qFormat="1"/>
    <w:lsdException w:name="Medium Shading 2 Accent 2" w:uiPriority="64" w:qFormat="1"/>
    <w:lsdException w:name="Medium List 1 Accent 2" w:uiPriority="65" w:qFormat="1"/>
    <w:lsdException w:name="Medium List 2 Accent 2" w:uiPriority="66" w:qFormat="1"/>
    <w:lsdException w:name="Medium Grid 1 Accent 2" w:uiPriority="67" w:qFormat="1"/>
    <w:lsdException w:name="Medium Grid 2 Accent 2" w:uiPriority="68" w:qFormat="1"/>
    <w:lsdException w:name="Medium Grid 3 Accent 2" w:uiPriority="69" w:qFormat="1"/>
    <w:lsdException w:name="Dark List Accent 2" w:uiPriority="70" w:qFormat="1"/>
    <w:lsdException w:name="Colorful Shading Accent 2" w:uiPriority="71" w:qFormat="1"/>
    <w:lsdException w:name="Colorful List Accent 2" w:uiPriority="72" w:qFormat="1"/>
    <w:lsdException w:name="Colorful Grid Accent 2" w:uiPriority="73" w:qFormat="1"/>
    <w:lsdException w:name="Light Shading Accent 3" w:uiPriority="60" w:qFormat="1"/>
    <w:lsdException w:name="Light List Accent 3" w:uiPriority="61" w:qFormat="1"/>
    <w:lsdException w:name="Light Grid Accent 3" w:uiPriority="62" w:qFormat="1"/>
    <w:lsdException w:name="Medium Shading 1 Accent 3" w:uiPriority="63" w:qFormat="1"/>
    <w:lsdException w:name="Medium Shading 2 Accent 3" w:uiPriority="64" w:qFormat="1"/>
    <w:lsdException w:name="Medium List 1 Accent 3" w:uiPriority="65" w:qFormat="1"/>
    <w:lsdException w:name="Medium List 2 Accent 3" w:uiPriority="66" w:qFormat="1"/>
    <w:lsdException w:name="Medium Grid 1 Accent 3" w:uiPriority="67" w:qFormat="1"/>
    <w:lsdException w:name="Medium Grid 2 Accent 3" w:uiPriority="68" w:qFormat="1"/>
    <w:lsdException w:name="Medium Grid 3 Accent 3" w:uiPriority="69" w:qFormat="1"/>
    <w:lsdException w:name="Dark List Accent 3" w:uiPriority="70" w:qFormat="1"/>
    <w:lsdException w:name="Colorful Shading Accent 3" w:uiPriority="71" w:qFormat="1"/>
    <w:lsdException w:name="Colorful List Accent 3" w:uiPriority="72" w:qFormat="1"/>
    <w:lsdException w:name="Colorful Grid Accent 3" w:uiPriority="73" w:qFormat="1"/>
    <w:lsdException w:name="Light Shading Accent 4" w:uiPriority="60" w:qFormat="1"/>
    <w:lsdException w:name="Light List Accent 4" w:uiPriority="61" w:qFormat="1"/>
    <w:lsdException w:name="Light Grid Accent 4" w:uiPriority="62" w:qFormat="1"/>
    <w:lsdException w:name="Medium Shading 1 Accent 4" w:uiPriority="63" w:qFormat="1"/>
    <w:lsdException w:name="Medium Shading 2 Accent 4" w:uiPriority="64" w:qFormat="1"/>
    <w:lsdException w:name="Medium List 1 Accent 4" w:uiPriority="65" w:qFormat="1"/>
    <w:lsdException w:name="Medium List 2 Accent 4" w:uiPriority="66" w:qFormat="1"/>
    <w:lsdException w:name="Medium Grid 1 Accent 4" w:uiPriority="67" w:qFormat="1"/>
    <w:lsdException w:name="Medium Grid 2 Accent 4" w:uiPriority="68" w:qFormat="1"/>
    <w:lsdException w:name="Medium Grid 3 Accent 4" w:uiPriority="69" w:qFormat="1"/>
    <w:lsdException w:name="Dark List Accent 4" w:uiPriority="70" w:qFormat="1"/>
    <w:lsdException w:name="Colorful Shading Accent 4" w:uiPriority="71" w:qFormat="1"/>
    <w:lsdException w:name="Colorful List Accent 4" w:uiPriority="72" w:qFormat="1"/>
    <w:lsdException w:name="Colorful Grid Accent 4" w:uiPriority="73" w:qFormat="1"/>
    <w:lsdException w:name="Light Shading Accent 5" w:uiPriority="60" w:qFormat="1"/>
    <w:lsdException w:name="Light List Accent 5" w:uiPriority="61" w:qFormat="1"/>
    <w:lsdException w:name="Light Grid Accent 5" w:uiPriority="62" w:qFormat="1"/>
    <w:lsdException w:name="Medium Shading 1 Accent 5" w:uiPriority="63" w:qFormat="1"/>
    <w:lsdException w:name="Medium Shading 2 Accent 5" w:uiPriority="64" w:qFormat="1"/>
    <w:lsdException w:name="Medium List 1 Accent 5" w:uiPriority="65" w:qFormat="1"/>
    <w:lsdException w:name="Medium List 2 Accent 5" w:uiPriority="66" w:qFormat="1"/>
    <w:lsdException w:name="Medium Grid 1 Accent 5" w:uiPriority="67" w:qFormat="1"/>
    <w:lsdException w:name="Medium Grid 2 Accent 5" w:uiPriority="68" w:qFormat="1"/>
    <w:lsdException w:name="Medium Grid 3 Accent 5" w:uiPriority="69" w:qFormat="1"/>
    <w:lsdException w:name="Dark List Accent 5" w:uiPriority="70" w:qFormat="1"/>
    <w:lsdException w:name="Colorful Shading Accent 5" w:uiPriority="71" w:qFormat="1"/>
    <w:lsdException w:name="Colorful List Accent 5" w:uiPriority="72" w:qFormat="1"/>
    <w:lsdException w:name="Colorful Grid Accent 5" w:uiPriority="73" w:qFormat="1"/>
    <w:lsdException w:name="Light Shading Accent 6" w:uiPriority="60" w:qFormat="1"/>
    <w:lsdException w:name="Light List Accent 6" w:uiPriority="61" w:qFormat="1"/>
    <w:lsdException w:name="Light Grid Accent 6" w:uiPriority="62" w:qFormat="1"/>
    <w:lsdException w:name="Medium Shading 1 Accent 6" w:uiPriority="63" w:qFormat="1"/>
    <w:lsdException w:name="Medium Shading 2 Accent 6" w:uiPriority="64" w:qFormat="1"/>
    <w:lsdException w:name="Medium List 1 Accent 6" w:uiPriority="65" w:qFormat="1"/>
    <w:lsdException w:name="Medium List 2 Accent 6" w:uiPriority="66" w:qFormat="1"/>
    <w:lsdException w:name="Medium Grid 1 Accent 6" w:uiPriority="67" w:qFormat="1"/>
    <w:lsdException w:name="Medium Grid 2 Accent 6" w:uiPriority="68" w:qFormat="1"/>
    <w:lsdException w:name="Medium Grid 3 Accent 6" w:uiPriority="69" w:qFormat="1"/>
    <w:lsdException w:name="Dark List Accent 6" w:uiPriority="70" w:qFormat="1"/>
    <w:lsdException w:name="Colorful Shading Accent 6" w:uiPriority="71" w:qFormat="1"/>
    <w:lsdException w:name="Colorful List Accent 6" w:uiPriority="72" w:qFormat="1"/>
    <w:lsdException w:name="Colorful Grid Accent 6" w:uiPriority="73" w:qFormat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1"/>
    <w:next w:val="a1"/>
    <w:link w:val="10"/>
    <w:uiPriority w:val="9"/>
    <w:qFormat/>
    <w:pPr>
      <w:keepNext/>
      <w:keepLines/>
      <w:spacing w:before="480" w:after="0"/>
      <w:jc w:val="center"/>
      <w:outlineLvl w:val="0"/>
    </w:pPr>
    <w:rPr>
      <w:rFonts w:ascii="黑体" w:eastAsia="黑体" w:hAnsi="黑体"/>
      <w:b/>
      <w:bCs/>
      <w:color w:val="365F91" w:themeColor="accent1" w:themeShade="BF"/>
      <w:sz w:val="40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4061" w:themeColor="accent1" w:themeShade="80"/>
    </w:rPr>
  </w:style>
  <w:style w:type="paragraph" w:styleId="6">
    <w:name w:val="heading 6"/>
    <w:basedOn w:val="a1"/>
    <w:next w:val="a1"/>
    <w:link w:val="60"/>
    <w:uiPriority w:val="9"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paragraph" w:styleId="7">
    <w:name w:val="heading 7"/>
    <w:basedOn w:val="a1"/>
    <w:next w:val="a1"/>
    <w:link w:val="70"/>
    <w:uiPriority w:val="9"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33">
    <w:name w:val="List 3"/>
    <w:basedOn w:val="a1"/>
    <w:uiPriority w:val="99"/>
    <w:unhideWhenUsed/>
    <w:qFormat/>
    <w:pPr>
      <w:ind w:left="1080" w:hanging="360"/>
      <w:contextualSpacing/>
    </w:pPr>
  </w:style>
  <w:style w:type="paragraph" w:styleId="2">
    <w:name w:val="List Number 2"/>
    <w:basedOn w:val="a1"/>
    <w:uiPriority w:val="99"/>
    <w:unhideWhenUsed/>
    <w:qFormat/>
    <w:pPr>
      <w:numPr>
        <w:numId w:val="1"/>
      </w:numPr>
      <w:contextualSpacing/>
    </w:pPr>
  </w:style>
  <w:style w:type="paragraph" w:styleId="a5">
    <w:name w:val="macro"/>
    <w:link w:val="a6"/>
    <w:uiPriority w:val="99"/>
    <w:unhideWhenUsed/>
    <w:qFormat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/>
      <w:lang w:eastAsia="en-US"/>
    </w:rPr>
  </w:style>
  <w:style w:type="paragraph" w:styleId="a">
    <w:name w:val="List Number"/>
    <w:basedOn w:val="a1"/>
    <w:uiPriority w:val="99"/>
    <w:unhideWhenUsed/>
    <w:qFormat/>
    <w:pPr>
      <w:numPr>
        <w:numId w:val="2"/>
      </w:numPr>
      <w:contextualSpacing/>
    </w:pPr>
  </w:style>
  <w:style w:type="paragraph" w:styleId="a7">
    <w:name w:val="caption"/>
    <w:basedOn w:val="a1"/>
    <w:next w:val="a1"/>
    <w:uiPriority w:val="35"/>
    <w:unhideWhenUsed/>
    <w:qFormat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0">
    <w:name w:val="List Bullet"/>
    <w:basedOn w:val="a1"/>
    <w:uiPriority w:val="99"/>
    <w:unhideWhenUsed/>
    <w:qFormat/>
    <w:pPr>
      <w:numPr>
        <w:numId w:val="3"/>
      </w:numPr>
      <w:contextualSpacing/>
    </w:pPr>
  </w:style>
  <w:style w:type="paragraph" w:styleId="34">
    <w:name w:val="Body Text 3"/>
    <w:basedOn w:val="a1"/>
    <w:link w:val="35"/>
    <w:uiPriority w:val="99"/>
    <w:unhideWhenUsed/>
    <w:qFormat/>
    <w:pPr>
      <w:spacing w:after="120"/>
    </w:pPr>
    <w:rPr>
      <w:sz w:val="16"/>
      <w:szCs w:val="16"/>
    </w:rPr>
  </w:style>
  <w:style w:type="paragraph" w:styleId="30">
    <w:name w:val="List Bullet 3"/>
    <w:basedOn w:val="a1"/>
    <w:uiPriority w:val="99"/>
    <w:unhideWhenUsed/>
    <w:qFormat/>
    <w:pPr>
      <w:numPr>
        <w:numId w:val="4"/>
      </w:numPr>
      <w:contextualSpacing/>
    </w:pPr>
  </w:style>
  <w:style w:type="paragraph" w:styleId="a8">
    <w:name w:val="Body Text"/>
    <w:basedOn w:val="a1"/>
    <w:link w:val="a9"/>
    <w:uiPriority w:val="99"/>
    <w:unhideWhenUsed/>
    <w:qFormat/>
    <w:pPr>
      <w:spacing w:after="120"/>
    </w:pPr>
  </w:style>
  <w:style w:type="paragraph" w:styleId="3">
    <w:name w:val="List Number 3"/>
    <w:basedOn w:val="a1"/>
    <w:uiPriority w:val="99"/>
    <w:unhideWhenUsed/>
    <w:qFormat/>
    <w:pPr>
      <w:numPr>
        <w:numId w:val="5"/>
      </w:numPr>
      <w:contextualSpacing/>
    </w:pPr>
  </w:style>
  <w:style w:type="paragraph" w:styleId="23">
    <w:name w:val="List 2"/>
    <w:basedOn w:val="a1"/>
    <w:uiPriority w:val="99"/>
    <w:unhideWhenUsed/>
    <w:qFormat/>
    <w:pPr>
      <w:ind w:left="720" w:hanging="360"/>
      <w:contextualSpacing/>
    </w:pPr>
  </w:style>
  <w:style w:type="paragraph" w:styleId="aa">
    <w:name w:val="List Continue"/>
    <w:basedOn w:val="a1"/>
    <w:uiPriority w:val="99"/>
    <w:unhideWhenUsed/>
    <w:qFormat/>
    <w:pPr>
      <w:spacing w:after="120"/>
      <w:ind w:left="360"/>
      <w:contextualSpacing/>
    </w:pPr>
  </w:style>
  <w:style w:type="paragraph" w:styleId="20">
    <w:name w:val="List Bullet 2"/>
    <w:basedOn w:val="a1"/>
    <w:uiPriority w:val="99"/>
    <w:unhideWhenUsed/>
    <w:qFormat/>
    <w:pPr>
      <w:numPr>
        <w:numId w:val="6"/>
      </w:numPr>
      <w:contextualSpacing/>
    </w:pPr>
  </w:style>
  <w:style w:type="paragraph" w:styleId="ab">
    <w:name w:val="footer"/>
    <w:basedOn w:val="a1"/>
    <w:link w:val="ac"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paragraph" w:styleId="ad">
    <w:name w:val="header"/>
    <w:basedOn w:val="a1"/>
    <w:link w:val="ae"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paragraph" w:styleId="af">
    <w:name w:val="Subtitle"/>
    <w:basedOn w:val="a1"/>
    <w:next w:val="a1"/>
    <w:link w:val="af0"/>
    <w:uiPriority w:val="11"/>
    <w:qFormat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f1">
    <w:name w:val="List"/>
    <w:basedOn w:val="a1"/>
    <w:uiPriority w:val="99"/>
    <w:unhideWhenUsed/>
    <w:qFormat/>
    <w:pPr>
      <w:ind w:left="360" w:hanging="360"/>
      <w:contextualSpacing/>
    </w:pPr>
  </w:style>
  <w:style w:type="paragraph" w:styleId="24">
    <w:name w:val="Body Text 2"/>
    <w:basedOn w:val="a1"/>
    <w:link w:val="25"/>
    <w:uiPriority w:val="99"/>
    <w:unhideWhenUsed/>
    <w:qFormat/>
    <w:pPr>
      <w:spacing w:after="120" w:line="480" w:lineRule="auto"/>
    </w:pPr>
  </w:style>
  <w:style w:type="paragraph" w:styleId="26">
    <w:name w:val="List Continue 2"/>
    <w:basedOn w:val="a1"/>
    <w:uiPriority w:val="99"/>
    <w:unhideWhenUsed/>
    <w:qFormat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qFormat/>
    <w:pPr>
      <w:spacing w:after="120"/>
      <w:ind w:left="1080"/>
      <w:contextualSpacing/>
    </w:pPr>
  </w:style>
  <w:style w:type="paragraph" w:styleId="af2">
    <w:name w:val="Title"/>
    <w:basedOn w:val="a1"/>
    <w:next w:val="a1"/>
    <w:link w:val="af3"/>
    <w:uiPriority w:val="10"/>
    <w:qFormat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f4">
    <w:name w:val="Strong"/>
    <w:basedOn w:val="a2"/>
    <w:uiPriority w:val="22"/>
    <w:qFormat/>
    <w:rPr>
      <w:b/>
      <w:bCs/>
    </w:rPr>
  </w:style>
  <w:style w:type="character" w:styleId="af5">
    <w:name w:val="Emphasis"/>
    <w:basedOn w:val="a2"/>
    <w:uiPriority w:val="20"/>
    <w:qFormat/>
    <w:rPr>
      <w:i/>
      <w:iCs/>
    </w:rPr>
  </w:style>
  <w:style w:type="table" w:styleId="af6">
    <w:name w:val="Table Grid"/>
    <w:basedOn w:val="a3"/>
    <w:uiPriority w:val="59"/>
    <w:qFormat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7">
    <w:name w:val="Light Shading"/>
    <w:basedOn w:val="a3"/>
    <w:uiPriority w:val="60"/>
    <w:qFormat/>
    <w:pPr>
      <w:spacing w:after="0" w:line="240" w:lineRule="auto"/>
    </w:pPr>
    <w:rPr>
      <w:color w:val="000000" w:themeColor="text1" w:themeShade="BF"/>
    </w:rPr>
    <w:tblPr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qFormat/>
    <w:pPr>
      <w:spacing w:after="0" w:line="240" w:lineRule="auto"/>
    </w:pPr>
    <w:rPr>
      <w:color w:val="365F91" w:themeColor="accent1" w:themeShade="BF"/>
    </w:rPr>
    <w:tblPr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qFormat/>
    <w:pPr>
      <w:spacing w:after="0" w:line="240" w:lineRule="auto"/>
    </w:pPr>
    <w:rPr>
      <w:color w:val="943634" w:themeColor="accent2" w:themeShade="BF"/>
    </w:rPr>
    <w:tblPr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qFormat/>
    <w:pPr>
      <w:spacing w:after="0" w:line="240" w:lineRule="auto"/>
    </w:pPr>
    <w:rPr>
      <w:color w:val="76923C" w:themeColor="accent3" w:themeShade="BF"/>
    </w:rPr>
    <w:tblPr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qFormat/>
    <w:pPr>
      <w:spacing w:after="0" w:line="240" w:lineRule="auto"/>
    </w:pPr>
    <w:rPr>
      <w:color w:val="5F497A" w:themeColor="accent4" w:themeShade="BF"/>
    </w:rPr>
    <w:tblPr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qFormat/>
    <w:pPr>
      <w:spacing w:after="0" w:line="240" w:lineRule="auto"/>
    </w:pPr>
    <w:rPr>
      <w:color w:val="31849B" w:themeColor="accent5" w:themeShade="BF"/>
    </w:rPr>
    <w:tblPr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qFormat/>
    <w:pPr>
      <w:spacing w:after="0" w:line="240" w:lineRule="auto"/>
    </w:pPr>
    <w:rPr>
      <w:color w:val="E36C0A" w:themeColor="accent6" w:themeShade="BF"/>
    </w:rPr>
    <w:tblPr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8">
    <w:name w:val="Light List"/>
    <w:basedOn w:val="a3"/>
    <w:uiPriority w:val="61"/>
    <w:qFormat/>
    <w:pPr>
      <w:spacing w:after="0" w:line="240" w:lineRule="auto"/>
    </w:pPr>
    <w:tblPr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qFormat/>
    <w:pPr>
      <w:spacing w:after="0" w:line="240" w:lineRule="auto"/>
    </w:pPr>
    <w:tblPr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qFormat/>
    <w:pPr>
      <w:spacing w:after="0" w:line="240" w:lineRule="auto"/>
    </w:pPr>
    <w:tblPr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qFormat/>
    <w:pPr>
      <w:spacing w:after="0" w:line="240" w:lineRule="auto"/>
    </w:pPr>
    <w:tblPr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qFormat/>
    <w:pPr>
      <w:spacing w:after="0" w:line="240" w:lineRule="auto"/>
    </w:pPr>
    <w:tblPr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qFormat/>
    <w:pPr>
      <w:spacing w:after="0" w:line="240" w:lineRule="auto"/>
    </w:pPr>
    <w:tblPr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qFormat/>
    <w:pPr>
      <w:spacing w:after="0" w:line="240" w:lineRule="auto"/>
    </w:pPr>
    <w:tblPr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9">
    <w:name w:val="Light Grid"/>
    <w:basedOn w:val="a3"/>
    <w:uiPriority w:val="62"/>
    <w:qFormat/>
    <w:pPr>
      <w:spacing w:after="0" w:line="240" w:lineRule="auto"/>
    </w:pPr>
    <w:tblPr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auto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auto"/>
        </w:tcBorders>
      </w:tcPr>
    </w:tblStylePr>
  </w:style>
  <w:style w:type="table" w:styleId="-11">
    <w:name w:val="Light Grid Accent 1"/>
    <w:basedOn w:val="a3"/>
    <w:uiPriority w:val="62"/>
    <w:qFormat/>
    <w:pPr>
      <w:spacing w:after="0" w:line="240" w:lineRule="auto"/>
    </w:pPr>
    <w:tblPr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auto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auto"/>
        </w:tcBorders>
      </w:tcPr>
    </w:tblStylePr>
  </w:style>
  <w:style w:type="table" w:styleId="-21">
    <w:name w:val="Light Grid Accent 2"/>
    <w:basedOn w:val="a3"/>
    <w:uiPriority w:val="62"/>
    <w:qFormat/>
    <w:pPr>
      <w:spacing w:after="0" w:line="240" w:lineRule="auto"/>
    </w:pPr>
    <w:tblPr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auto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auto"/>
        </w:tcBorders>
      </w:tcPr>
    </w:tblStylePr>
  </w:style>
  <w:style w:type="table" w:styleId="-31">
    <w:name w:val="Light Grid Accent 3"/>
    <w:basedOn w:val="a3"/>
    <w:uiPriority w:val="62"/>
    <w:qFormat/>
    <w:pPr>
      <w:spacing w:after="0" w:line="240" w:lineRule="auto"/>
    </w:pPr>
    <w:tblPr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auto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auto"/>
        </w:tcBorders>
      </w:tcPr>
    </w:tblStylePr>
  </w:style>
  <w:style w:type="table" w:styleId="-41">
    <w:name w:val="Light Grid Accent 4"/>
    <w:basedOn w:val="a3"/>
    <w:uiPriority w:val="62"/>
    <w:qFormat/>
    <w:pPr>
      <w:spacing w:after="0" w:line="240" w:lineRule="auto"/>
    </w:pPr>
    <w:tblPr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auto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auto"/>
        </w:tcBorders>
      </w:tcPr>
    </w:tblStylePr>
  </w:style>
  <w:style w:type="table" w:styleId="-51">
    <w:name w:val="Light Grid Accent 5"/>
    <w:basedOn w:val="a3"/>
    <w:uiPriority w:val="62"/>
    <w:qFormat/>
    <w:pPr>
      <w:spacing w:after="0" w:line="240" w:lineRule="auto"/>
    </w:pPr>
    <w:tblPr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auto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auto"/>
        </w:tcBorders>
      </w:tcPr>
    </w:tblStylePr>
  </w:style>
  <w:style w:type="table" w:styleId="-61">
    <w:name w:val="Light Grid Accent 6"/>
    <w:basedOn w:val="a3"/>
    <w:uiPriority w:val="62"/>
    <w:qFormat/>
    <w:pPr>
      <w:spacing w:after="0" w:line="240" w:lineRule="auto"/>
    </w:pPr>
    <w:tblPr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auto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auto"/>
        </w:tcBorders>
      </w:tcPr>
    </w:tblStylePr>
  </w:style>
  <w:style w:type="table" w:styleId="11">
    <w:name w:val="Medium Shading 1"/>
    <w:basedOn w:val="a3"/>
    <w:uiPriority w:val="63"/>
    <w:qFormat/>
    <w:pPr>
      <w:spacing w:after="0" w:line="240" w:lineRule="auto"/>
    </w:pPr>
    <w:tblPr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qFormat/>
    <w:pPr>
      <w:spacing w:after="0" w:line="240" w:lineRule="auto"/>
    </w:pPr>
    <w:tblPr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qFormat/>
    <w:pPr>
      <w:spacing w:after="0" w:line="240" w:lineRule="auto"/>
    </w:pPr>
    <w:tblPr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qFormat/>
    <w:pPr>
      <w:spacing w:after="0" w:line="240" w:lineRule="auto"/>
    </w:pPr>
    <w:tblPr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qFormat/>
    <w:pPr>
      <w:spacing w:after="0" w:line="240" w:lineRule="auto"/>
    </w:pPr>
    <w:tblPr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qFormat/>
    <w:pPr>
      <w:spacing w:after="0" w:line="240" w:lineRule="auto"/>
    </w:pPr>
    <w:tblPr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qFormat/>
    <w:pPr>
      <w:spacing w:after="0" w:line="240" w:lineRule="auto"/>
    </w:pPr>
    <w:tblPr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qFormat/>
    <w:pPr>
      <w:spacing w:after="0" w:line="240" w:lineRule="auto"/>
    </w:pPr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qFormat/>
    <w:pPr>
      <w:spacing w:after="0" w:line="240" w:lineRule="auto"/>
    </w:pPr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qFormat/>
    <w:pPr>
      <w:spacing w:after="0" w:line="240" w:lineRule="auto"/>
    </w:pPr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qFormat/>
    <w:pPr>
      <w:spacing w:after="0" w:line="240" w:lineRule="auto"/>
    </w:pPr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qFormat/>
    <w:pPr>
      <w:spacing w:after="0" w:line="240" w:lineRule="auto"/>
    </w:pPr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qFormat/>
    <w:pPr>
      <w:spacing w:after="0" w:line="240" w:lineRule="auto"/>
    </w:pPr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qFormat/>
    <w:pPr>
      <w:spacing w:after="0" w:line="240" w:lineRule="auto"/>
    </w:pPr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qFormat/>
    <w:pPr>
      <w:spacing w:after="0" w:line="240" w:lineRule="auto"/>
    </w:pPr>
    <w:rPr>
      <w:color w:val="000000" w:themeColor="text1"/>
    </w:rPr>
    <w:tblPr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qFormat/>
    <w:pPr>
      <w:spacing w:after="0" w:line="240" w:lineRule="auto"/>
    </w:pPr>
    <w:rPr>
      <w:color w:val="000000" w:themeColor="text1"/>
    </w:rPr>
    <w:tblPr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qFormat/>
    <w:pPr>
      <w:spacing w:after="0" w:line="240" w:lineRule="auto"/>
    </w:pPr>
    <w:rPr>
      <w:color w:val="000000" w:themeColor="text1"/>
    </w:rPr>
    <w:tblPr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qFormat/>
    <w:pPr>
      <w:spacing w:after="0" w:line="240" w:lineRule="auto"/>
    </w:pPr>
    <w:rPr>
      <w:color w:val="000000" w:themeColor="text1"/>
    </w:rPr>
    <w:tblPr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qFormat/>
    <w:pPr>
      <w:spacing w:after="0" w:line="240" w:lineRule="auto"/>
    </w:pPr>
    <w:rPr>
      <w:color w:val="000000" w:themeColor="text1"/>
    </w:rPr>
    <w:tblPr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qFormat/>
    <w:pPr>
      <w:spacing w:after="0" w:line="240" w:lineRule="auto"/>
    </w:pPr>
    <w:rPr>
      <w:color w:val="000000" w:themeColor="text1"/>
    </w:rPr>
    <w:tblPr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qFormat/>
    <w:pPr>
      <w:spacing w:after="0" w:line="240" w:lineRule="auto"/>
    </w:pPr>
    <w:rPr>
      <w:color w:val="000000" w:themeColor="text1"/>
    </w:rPr>
    <w:tblPr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8">
    <w:name w:val="Medium List 2"/>
    <w:basedOn w:val="a3"/>
    <w:uiPriority w:val="66"/>
    <w:qFormat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qFormat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qFormat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qFormat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qFormat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qFormat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qFormat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qFormat/>
    <w:pPr>
      <w:spacing w:after="0" w:line="240" w:lineRule="auto"/>
    </w:pPr>
    <w:tblPr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qFormat/>
    <w:pPr>
      <w:spacing w:after="0" w:line="240" w:lineRule="auto"/>
    </w:pPr>
    <w:tblPr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qFormat/>
    <w:pPr>
      <w:spacing w:after="0" w:line="240" w:lineRule="auto"/>
    </w:pPr>
    <w:tblPr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qFormat/>
    <w:pPr>
      <w:spacing w:after="0" w:line="240" w:lineRule="auto"/>
    </w:pPr>
    <w:tblPr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qFormat/>
    <w:pPr>
      <w:spacing w:after="0" w:line="240" w:lineRule="auto"/>
    </w:pPr>
    <w:tblPr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qFormat/>
    <w:pPr>
      <w:spacing w:after="0" w:line="240" w:lineRule="auto"/>
    </w:pPr>
    <w:tblPr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qFormat/>
    <w:pPr>
      <w:spacing w:after="0" w:line="240" w:lineRule="auto"/>
    </w:pPr>
    <w:tblPr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9">
    <w:name w:val="Medium Grid 2"/>
    <w:basedOn w:val="a3"/>
    <w:uiPriority w:val="68"/>
    <w:qFormat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qFormat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qFormat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qFormat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qFormat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qFormat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qFormat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qFormat/>
    <w:pPr>
      <w:spacing w:after="0" w:line="240" w:lineRule="auto"/>
    </w:pPr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qFormat/>
    <w:pPr>
      <w:spacing w:after="0" w:line="240" w:lineRule="auto"/>
    </w:pPr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qFormat/>
    <w:pPr>
      <w:spacing w:after="0" w:line="240" w:lineRule="auto"/>
    </w:pPr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qFormat/>
    <w:pPr>
      <w:spacing w:after="0" w:line="240" w:lineRule="auto"/>
    </w:pPr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qFormat/>
    <w:pPr>
      <w:spacing w:after="0" w:line="240" w:lineRule="auto"/>
    </w:pPr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qFormat/>
    <w:pPr>
      <w:spacing w:after="0" w:line="240" w:lineRule="auto"/>
    </w:pPr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qFormat/>
    <w:pPr>
      <w:spacing w:after="0" w:line="240" w:lineRule="auto"/>
    </w:pPr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FBCAA2" w:themeFill="accent6" w:themeFillTint="7F"/>
      </w:tcPr>
    </w:tblStylePr>
  </w:style>
  <w:style w:type="table" w:styleId="afa">
    <w:name w:val="Dark List"/>
    <w:basedOn w:val="a3"/>
    <w:uiPriority w:val="70"/>
    <w:qFormat/>
    <w:pPr>
      <w:spacing w:after="0" w:line="240" w:lineRule="auto"/>
    </w:pPr>
    <w:rPr>
      <w:color w:val="FFFFFF" w:themeColor="background1"/>
    </w:rPr>
    <w:tblPr/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qFormat/>
    <w:pPr>
      <w:spacing w:after="0" w:line="240" w:lineRule="auto"/>
    </w:pPr>
    <w:rPr>
      <w:color w:val="FFFFFF" w:themeColor="background1"/>
    </w:rPr>
    <w:tblPr/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qFormat/>
    <w:pPr>
      <w:spacing w:after="0" w:line="240" w:lineRule="auto"/>
    </w:pPr>
    <w:rPr>
      <w:color w:val="FFFFFF" w:themeColor="background1"/>
    </w:rPr>
    <w:tblPr/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qFormat/>
    <w:pPr>
      <w:spacing w:after="0" w:line="240" w:lineRule="auto"/>
    </w:pPr>
    <w:rPr>
      <w:color w:val="FFFFFF" w:themeColor="background1"/>
    </w:rPr>
    <w:tblPr/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qFormat/>
    <w:pPr>
      <w:spacing w:after="0" w:line="240" w:lineRule="auto"/>
    </w:pPr>
    <w:rPr>
      <w:color w:val="FFFFFF" w:themeColor="background1"/>
    </w:rPr>
    <w:tblPr/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qFormat/>
    <w:pPr>
      <w:spacing w:after="0" w:line="240" w:lineRule="auto"/>
    </w:pPr>
    <w:rPr>
      <w:color w:val="FFFFFF" w:themeColor="background1"/>
    </w:rPr>
    <w:tblPr/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qFormat/>
    <w:pPr>
      <w:spacing w:after="0" w:line="240" w:lineRule="auto"/>
    </w:pPr>
    <w:rPr>
      <w:color w:val="FFFFFF" w:themeColor="background1"/>
    </w:rPr>
    <w:tblPr/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b">
    <w:name w:val="Colorful Shading"/>
    <w:basedOn w:val="a3"/>
    <w:uiPriority w:val="71"/>
    <w:qFormat/>
    <w:pPr>
      <w:spacing w:after="0" w:line="240" w:lineRule="auto"/>
    </w:pPr>
    <w:rPr>
      <w:color w:val="000000" w:themeColor="text1"/>
    </w:rPr>
    <w:tblPr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qFormat/>
    <w:pPr>
      <w:spacing w:after="0" w:line="240" w:lineRule="auto"/>
    </w:pPr>
    <w:rPr>
      <w:color w:val="000000" w:themeColor="text1"/>
    </w:rPr>
    <w:tblPr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qFormat/>
    <w:pPr>
      <w:spacing w:after="0" w:line="240" w:lineRule="auto"/>
    </w:pPr>
    <w:rPr>
      <w:color w:val="000000" w:themeColor="text1"/>
    </w:rPr>
    <w:tblPr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qFormat/>
    <w:pPr>
      <w:spacing w:after="0" w:line="240" w:lineRule="auto"/>
    </w:pPr>
    <w:rPr>
      <w:color w:val="000000" w:themeColor="text1"/>
    </w:rPr>
    <w:tblPr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qFormat/>
    <w:pPr>
      <w:spacing w:after="0" w:line="240" w:lineRule="auto"/>
    </w:pPr>
    <w:rPr>
      <w:color w:val="000000" w:themeColor="text1"/>
    </w:rPr>
    <w:tblPr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qFormat/>
    <w:pPr>
      <w:spacing w:after="0" w:line="240" w:lineRule="auto"/>
    </w:pPr>
    <w:rPr>
      <w:color w:val="000000" w:themeColor="text1"/>
    </w:rPr>
    <w:tblPr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qFormat/>
    <w:pPr>
      <w:spacing w:after="0" w:line="240" w:lineRule="auto"/>
    </w:pPr>
    <w:rPr>
      <w:color w:val="000000" w:themeColor="text1"/>
    </w:rPr>
    <w:tblPr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c">
    <w:name w:val="Colorful List"/>
    <w:basedOn w:val="a3"/>
    <w:uiPriority w:val="72"/>
    <w:qFormat/>
    <w:pPr>
      <w:spacing w:after="0" w:line="240" w:lineRule="auto"/>
    </w:pPr>
    <w:rPr>
      <w:color w:val="000000" w:themeColor="text1"/>
    </w:rPr>
    <w:tblPr/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qFormat/>
    <w:pPr>
      <w:spacing w:after="0" w:line="240" w:lineRule="auto"/>
    </w:pPr>
    <w:rPr>
      <w:color w:val="000000" w:themeColor="text1"/>
    </w:rPr>
    <w:tblPr/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qFormat/>
    <w:pPr>
      <w:spacing w:after="0" w:line="240" w:lineRule="auto"/>
    </w:pPr>
    <w:rPr>
      <w:color w:val="000000" w:themeColor="text1"/>
    </w:rPr>
    <w:tblPr/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qFormat/>
    <w:pPr>
      <w:spacing w:after="0" w:line="240" w:lineRule="auto"/>
    </w:pPr>
    <w:rPr>
      <w:color w:val="000000" w:themeColor="text1"/>
    </w:rPr>
    <w:tblPr/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qFormat/>
    <w:pPr>
      <w:spacing w:after="0" w:line="240" w:lineRule="auto"/>
    </w:pPr>
    <w:rPr>
      <w:color w:val="000000" w:themeColor="text1"/>
    </w:rPr>
    <w:tblPr/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qFormat/>
    <w:pPr>
      <w:spacing w:after="0" w:line="240" w:lineRule="auto"/>
    </w:pPr>
    <w:rPr>
      <w:color w:val="000000" w:themeColor="text1"/>
    </w:rPr>
    <w:tblPr/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qFormat/>
    <w:pPr>
      <w:spacing w:after="0" w:line="240" w:lineRule="auto"/>
    </w:pPr>
    <w:rPr>
      <w:color w:val="000000" w:themeColor="text1"/>
    </w:rPr>
    <w:tblPr/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d">
    <w:name w:val="Colorful Grid"/>
    <w:basedOn w:val="a3"/>
    <w:uiPriority w:val="73"/>
    <w:qFormat/>
    <w:pPr>
      <w:spacing w:after="0" w:line="240" w:lineRule="auto"/>
    </w:pPr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qFormat/>
    <w:pPr>
      <w:spacing w:after="0" w:line="240" w:lineRule="auto"/>
    </w:pPr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qFormat/>
    <w:pPr>
      <w:spacing w:after="0" w:line="240" w:lineRule="auto"/>
    </w:pPr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qFormat/>
    <w:pPr>
      <w:spacing w:after="0" w:line="240" w:lineRule="auto"/>
    </w:pPr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qFormat/>
    <w:pPr>
      <w:spacing w:after="0" w:line="240" w:lineRule="auto"/>
    </w:pPr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qFormat/>
    <w:pPr>
      <w:spacing w:after="0" w:line="240" w:lineRule="auto"/>
    </w:pPr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qFormat/>
    <w:pPr>
      <w:spacing w:after="0" w:line="240" w:lineRule="auto"/>
    </w:pPr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customStyle="1" w:styleId="ae">
    <w:name w:val="页眉 字符"/>
    <w:basedOn w:val="a2"/>
    <w:link w:val="ad"/>
    <w:uiPriority w:val="99"/>
    <w:qFormat/>
  </w:style>
  <w:style w:type="character" w:customStyle="1" w:styleId="ac">
    <w:name w:val="页脚 字符"/>
    <w:basedOn w:val="a2"/>
    <w:link w:val="ab"/>
    <w:uiPriority w:val="99"/>
    <w:qFormat/>
  </w:style>
  <w:style w:type="paragraph" w:customStyle="1" w:styleId="14">
    <w:name w:val="无间隔1"/>
    <w:uiPriority w:val="1"/>
    <w:qFormat/>
    <w:pPr>
      <w:spacing w:after="0" w:line="240" w:lineRule="auto"/>
    </w:pPr>
    <w:rPr>
      <w:sz w:val="22"/>
      <w:szCs w:val="22"/>
      <w:lang w:eastAsia="en-US"/>
    </w:rPr>
  </w:style>
  <w:style w:type="character" w:customStyle="1" w:styleId="10">
    <w:name w:val="标题 1 字符"/>
    <w:basedOn w:val="a2"/>
    <w:link w:val="1"/>
    <w:uiPriority w:val="9"/>
    <w:qFormat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标题 2 字符"/>
    <w:basedOn w:val="a2"/>
    <w:link w:val="21"/>
    <w:uiPriority w:val="9"/>
    <w:qFormat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标题 3 字符"/>
    <w:basedOn w:val="a2"/>
    <w:link w:val="31"/>
    <w:uiPriority w:val="9"/>
    <w:qFormat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af3">
    <w:name w:val="标题 字符"/>
    <w:basedOn w:val="a2"/>
    <w:link w:val="af2"/>
    <w:uiPriority w:val="10"/>
    <w:qFormat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f0">
    <w:name w:val="副标题 字符"/>
    <w:basedOn w:val="a2"/>
    <w:link w:val="af"/>
    <w:uiPriority w:val="11"/>
    <w:qFormat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customStyle="1" w:styleId="15">
    <w:name w:val="列表段落1"/>
    <w:basedOn w:val="a1"/>
    <w:uiPriority w:val="34"/>
    <w:qFormat/>
    <w:pPr>
      <w:ind w:left="720"/>
      <w:contextualSpacing/>
    </w:pPr>
  </w:style>
  <w:style w:type="character" w:customStyle="1" w:styleId="a9">
    <w:name w:val="正文文本 字符"/>
    <w:basedOn w:val="a2"/>
    <w:link w:val="a8"/>
    <w:uiPriority w:val="99"/>
    <w:qFormat/>
  </w:style>
  <w:style w:type="character" w:customStyle="1" w:styleId="25">
    <w:name w:val="正文文本 2 字符"/>
    <w:basedOn w:val="a2"/>
    <w:link w:val="24"/>
    <w:uiPriority w:val="99"/>
    <w:qFormat/>
  </w:style>
  <w:style w:type="character" w:customStyle="1" w:styleId="35">
    <w:name w:val="正文文本 3 字符"/>
    <w:basedOn w:val="a2"/>
    <w:link w:val="34"/>
    <w:uiPriority w:val="99"/>
    <w:qFormat/>
    <w:rPr>
      <w:sz w:val="16"/>
      <w:szCs w:val="16"/>
    </w:rPr>
  </w:style>
  <w:style w:type="character" w:customStyle="1" w:styleId="a6">
    <w:name w:val="宏文本 字符"/>
    <w:basedOn w:val="a2"/>
    <w:link w:val="a5"/>
    <w:uiPriority w:val="99"/>
    <w:qFormat/>
    <w:rPr>
      <w:rFonts w:ascii="Courier" w:hAnsi="Courier"/>
      <w:sz w:val="20"/>
      <w:szCs w:val="20"/>
    </w:rPr>
  </w:style>
  <w:style w:type="paragraph" w:customStyle="1" w:styleId="16">
    <w:name w:val="引用1"/>
    <w:basedOn w:val="a1"/>
    <w:next w:val="a1"/>
    <w:link w:val="QuoteChar"/>
    <w:uiPriority w:val="29"/>
    <w:qFormat/>
    <w:rPr>
      <w:i/>
      <w:iCs/>
      <w:color w:val="000000" w:themeColor="text1"/>
    </w:rPr>
  </w:style>
  <w:style w:type="character" w:customStyle="1" w:styleId="QuoteChar">
    <w:name w:val="Quote Char"/>
    <w:basedOn w:val="a2"/>
    <w:link w:val="16"/>
    <w:uiPriority w:val="29"/>
    <w:qFormat/>
    <w:rPr>
      <w:i/>
      <w:iCs/>
      <w:color w:val="000000" w:themeColor="text1"/>
    </w:rPr>
  </w:style>
  <w:style w:type="character" w:customStyle="1" w:styleId="40">
    <w:name w:val="标题 4 字符"/>
    <w:basedOn w:val="a2"/>
    <w:link w:val="4"/>
    <w:uiPriority w:val="9"/>
    <w:semiHidden/>
    <w:qFormat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标题 5 字符"/>
    <w:basedOn w:val="a2"/>
    <w:link w:val="5"/>
    <w:uiPriority w:val="9"/>
    <w:semiHidden/>
    <w:qFormat/>
    <w:rPr>
      <w:rFonts w:asciiTheme="majorHAnsi" w:eastAsiaTheme="majorEastAsia" w:hAnsiTheme="majorHAnsi" w:cstheme="majorBidi"/>
      <w:color w:val="244061" w:themeColor="accent1" w:themeShade="80"/>
    </w:rPr>
  </w:style>
  <w:style w:type="character" w:customStyle="1" w:styleId="60">
    <w:name w:val="标题 6 字符"/>
    <w:basedOn w:val="a2"/>
    <w:link w:val="6"/>
    <w:uiPriority w:val="9"/>
    <w:semiHidden/>
    <w:qFormat/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character" w:customStyle="1" w:styleId="70">
    <w:name w:val="标题 7 字符"/>
    <w:basedOn w:val="a2"/>
    <w:link w:val="7"/>
    <w:uiPriority w:val="9"/>
    <w:semiHidden/>
    <w:qFormat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标题 8 字符"/>
    <w:basedOn w:val="a2"/>
    <w:link w:val="8"/>
    <w:uiPriority w:val="9"/>
    <w:semiHidden/>
    <w:qFormat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标题 9 字符"/>
    <w:basedOn w:val="a2"/>
    <w:link w:val="9"/>
    <w:uiPriority w:val="9"/>
    <w:semiHidden/>
    <w:qFormat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customStyle="1" w:styleId="17">
    <w:name w:val="明显引用1"/>
    <w:basedOn w:val="a1"/>
    <w:next w:val="a1"/>
    <w:link w:val="IntenseQuoteChar"/>
    <w:uiPriority w:val="30"/>
    <w:qFormat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a2"/>
    <w:link w:val="17"/>
    <w:uiPriority w:val="30"/>
    <w:qFormat/>
    <w:rPr>
      <w:b/>
      <w:bCs/>
      <w:i/>
      <w:iCs/>
      <w:color w:val="4F81BD" w:themeColor="accent1"/>
    </w:rPr>
  </w:style>
  <w:style w:type="character" w:customStyle="1" w:styleId="18">
    <w:name w:val="不明显强调1"/>
    <w:basedOn w:val="a2"/>
    <w:uiPriority w:val="19"/>
    <w:qFormat/>
    <w:rPr>
      <w:i/>
      <w:iCs/>
      <w:color w:val="7F7F7F" w:themeColor="text1" w:themeTint="80"/>
    </w:rPr>
  </w:style>
  <w:style w:type="character" w:customStyle="1" w:styleId="19">
    <w:name w:val="明显强调1"/>
    <w:basedOn w:val="a2"/>
    <w:uiPriority w:val="21"/>
    <w:qFormat/>
    <w:rPr>
      <w:b/>
      <w:bCs/>
      <w:i/>
      <w:iCs/>
      <w:color w:val="4F81BD" w:themeColor="accent1"/>
    </w:rPr>
  </w:style>
  <w:style w:type="character" w:customStyle="1" w:styleId="1a">
    <w:name w:val="不明显参考1"/>
    <w:basedOn w:val="a2"/>
    <w:uiPriority w:val="31"/>
    <w:qFormat/>
    <w:rPr>
      <w:smallCaps/>
      <w:color w:val="C0504D" w:themeColor="accent2"/>
      <w:u w:val="single"/>
    </w:rPr>
  </w:style>
  <w:style w:type="character" w:customStyle="1" w:styleId="1b">
    <w:name w:val="明显参考1"/>
    <w:basedOn w:val="a2"/>
    <w:uiPriority w:val="32"/>
    <w:qFormat/>
    <w:rPr>
      <w:b/>
      <w:bCs/>
      <w:smallCaps/>
      <w:color w:val="C0504D" w:themeColor="accent2"/>
      <w:spacing w:val="5"/>
      <w:u w:val="single"/>
    </w:rPr>
  </w:style>
  <w:style w:type="character" w:customStyle="1" w:styleId="1c">
    <w:name w:val="书籍标题1"/>
    <w:basedOn w:val="a2"/>
    <w:uiPriority w:val="33"/>
    <w:qFormat/>
    <w:rPr>
      <w:b/>
      <w:bCs/>
      <w:smallCaps/>
      <w:spacing w:val="5"/>
    </w:rPr>
  </w:style>
  <w:style w:type="paragraph" w:customStyle="1" w:styleId="TOC1">
    <w:name w:val="TOC 标题1"/>
    <w:basedOn w:val="1"/>
    <w:next w:val="a1"/>
    <w:uiPriority w:val="39"/>
    <w:unhideWhenUsed/>
    <w:qFormat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207</Words>
  <Characters>1184</Characters>
  <Application>Microsoft Office Word</Application>
  <DocSecurity>0</DocSecurity>
  <Lines>9</Lines>
  <Paragraphs>2</Paragraphs>
  <ScaleCrop>false</ScaleCrop>
  <Company/>
  <LinksUpToDate>false</LinksUpToDate>
  <CharactersWithSpaces>1389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yj sun</cp:lastModifiedBy>
  <cp:revision>5</cp:revision>
  <dcterms:created xsi:type="dcterms:W3CDTF">2013-12-24T15:15:00Z</dcterms:created>
  <dcterms:modified xsi:type="dcterms:W3CDTF">2026-10-16T03:27:00Z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2052-2.8.1.4649</vt:lpwstr>
  </property>
</Properties>
</file>